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96FF6" w:rsidR="00DC542E" w:rsidP="30C0D0B4" w:rsidRDefault="0056299B" w14:textId="54BE30AF" w14:paraId="086531B5" w14:noSpellErr="1">
      <w:pPr>
        <w:jc w:val="both"/>
        <w:rPr>
          <w:rFonts w:ascii="Calibri" w:hAnsi="Calibri" w:cs="Calibri" w:asciiTheme="majorAscii" w:hAnsiTheme="majorAscii" w:cstheme="majorAscii"/>
          <w:b w:val="1"/>
          <w:bCs w:val="1"/>
        </w:rPr>
      </w:pPr>
      <w:r>
        <w:rPr>
          <w:rFonts w:asciiTheme="majorHAnsi" w:hAnsiTheme="majorHAnsi" w:cstheme="majorHAnsi"/>
          <w:b/>
          <w:bCs/>
          <w:noProof/>
        </w:rPr>
        <w:drawing>
          <wp:anchor distT="0" distB="0" distL="114300" distR="114300" simplePos="0" relativeHeight="251658240" behindDoc="0" locked="0" layoutInCell="1" allowOverlap="1" wp14:anchorId="5CBC3B15" wp14:editId="668D1D85">
            <wp:simplePos x="0" y="0"/>
            <wp:positionH relativeFrom="column">
              <wp:posOffset>-640080</wp:posOffset>
            </wp:positionH>
            <wp:positionV relativeFrom="paragraph">
              <wp:posOffset>0</wp:posOffset>
            </wp:positionV>
            <wp:extent cx="2145030" cy="1295400"/>
            <wp:effectExtent l="0" t="0" r="7620" b="0"/>
            <wp:wrapSquare wrapText="bothSides"/>
            <wp:docPr id="525964010" name="Picture 525964010" descr="Foto-expositie in Nationaal Monument Kamp Vught: – Digitaal plein voor de  gemeente Vught op Vught.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expositie in Nationaal Monument Kamp Vught: – Digitaal plein voor de  gemeente Vught op Vught.nu"/>
                    <pic:cNvPicPr>
                      <a:picLocks noChangeAspect="1" noChangeArrowheads="1"/>
                    </pic:cNvPicPr>
                  </pic:nvPicPr>
                  <pic:blipFill rotWithShape="1">
                    <a:blip r:embed="rId10">
                      <a:extLst>
                        <a:ext uri="{28A0092B-C50C-407E-A947-70E740481C1C}">
                          <a14:useLocalDpi xmlns:a14="http://schemas.microsoft.com/office/drawing/2010/main" val="0"/>
                        </a:ext>
                      </a:extLst>
                    </a:blip>
                    <a:srcRect t="18651" b="20959"/>
                    <a:stretch/>
                  </pic:blipFill>
                  <pic:spPr bwMode="auto">
                    <a:xfrm>
                      <a:off x="0" y="0"/>
                      <a:ext cx="2145030"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457E" w:rsidP="30C0D0B4" w:rsidRDefault="0048457E" w14:paraId="7940F147" w14:textId="0F907532">
      <w:pPr>
        <w:jc w:val="right"/>
        <w:rPr>
          <w:rFonts w:ascii="Calibri" w:hAnsi="Calibri" w:cs="" w:asciiTheme="majorAscii" w:hAnsiTheme="majorAscii" w:cstheme="majorBidi"/>
          <w:b w:val="1"/>
          <w:bCs w:val="1"/>
        </w:rPr>
      </w:pPr>
      <w:r w:rsidRPr="30C0D0B4" w:rsidR="00DC542E">
        <w:rPr>
          <w:rFonts w:ascii="Calibri" w:hAnsi="Calibri" w:cs="" w:asciiTheme="majorAscii" w:hAnsiTheme="majorAscii" w:cstheme="majorBidi"/>
          <w:b w:val="1"/>
          <w:bCs w:val="1"/>
        </w:rPr>
        <w:t xml:space="preserve">Excursie naar Kamp Vught op </w:t>
      </w:r>
      <w:r w:rsidRPr="30C0D0B4" w:rsidR="000D0631">
        <w:rPr>
          <w:rFonts w:ascii="Calibri" w:hAnsi="Calibri" w:cs="" w:asciiTheme="majorAscii" w:hAnsiTheme="majorAscii" w:cstheme="majorBidi"/>
          <w:b w:val="1"/>
          <w:bCs w:val="1"/>
        </w:rPr>
        <w:t>1 en 2 juli 202</w:t>
      </w:r>
      <w:r w:rsidRPr="30C0D0B4" w:rsidR="000B3E69">
        <w:rPr>
          <w:rFonts w:ascii="Calibri" w:hAnsi="Calibri" w:cs="" w:asciiTheme="majorAscii" w:hAnsiTheme="majorAscii" w:cstheme="majorBidi"/>
          <w:b w:val="1"/>
          <w:bCs w:val="1"/>
        </w:rPr>
        <w:t>4</w:t>
      </w:r>
    </w:p>
    <w:p w:rsidRPr="00196FF6" w:rsidR="0048457E" w:rsidP="00DC542E" w:rsidRDefault="0048457E" w14:paraId="6719B8A9" w14:textId="77777777">
      <w:pPr>
        <w:jc w:val="both"/>
        <w:rPr>
          <w:rFonts w:asciiTheme="majorHAnsi" w:hAnsiTheme="majorHAnsi" w:cstheme="majorHAnsi"/>
        </w:rPr>
      </w:pPr>
    </w:p>
    <w:tbl>
      <w:tblPr>
        <w:tblW w:w="10207" w:type="dxa"/>
        <w:tblInd w:w="-998" w:type="dxa"/>
        <w:tblLayout w:type="fixed"/>
        <w:tblLook w:val="06A0" w:firstRow="1" w:lastRow="0" w:firstColumn="1" w:lastColumn="0" w:noHBand="1" w:noVBand="1"/>
      </w:tblPr>
      <w:tblGrid>
        <w:gridCol w:w="2459"/>
        <w:gridCol w:w="1936"/>
        <w:gridCol w:w="2127"/>
        <w:gridCol w:w="2126"/>
        <w:gridCol w:w="1559"/>
      </w:tblGrid>
      <w:tr w:rsidR="003B68AA" w:rsidTr="79A12C23" w14:paraId="6B88EAE2" w14:textId="77777777">
        <w:trPr>
          <w:trHeight w:val="315"/>
        </w:trPr>
        <w:tc>
          <w:tcPr>
            <w:tcW w:w="2459" w:type="dxa"/>
            <w:tcBorders>
              <w:top w:val="single" w:color="auto" w:sz="4" w:space="0"/>
              <w:left w:val="single" w:color="auto" w:sz="4" w:space="0"/>
              <w:bottom w:val="single" w:color="000000" w:themeColor="text1" w:sz="4" w:space="0"/>
              <w:right w:val="single" w:color="000000" w:themeColor="text1" w:sz="4" w:space="0"/>
            </w:tcBorders>
            <w:shd w:val="clear" w:color="auto" w:fill="FABF8F" w:themeFill="accent6" w:themeFillTint="99"/>
            <w:tcMar>
              <w:top w:w="15" w:type="dxa"/>
              <w:left w:w="15" w:type="dxa"/>
              <w:right w:w="15" w:type="dxa"/>
            </w:tcMar>
            <w:vAlign w:val="bottom"/>
          </w:tcPr>
          <w:p w:rsidR="003B68AA" w:rsidP="315F41DE" w:rsidRDefault="003B68AA" w14:paraId="074D3D94" w14:textId="396862C1">
            <w:pPr>
              <w:rPr>
                <w:rFonts w:ascii="Calibri" w:hAnsi="Calibri" w:eastAsia="Calibri" w:cs="Calibri"/>
                <w:b/>
                <w:bCs/>
                <w:color w:val="000000" w:themeColor="text1"/>
                <w:sz w:val="20"/>
                <w:szCs w:val="20"/>
              </w:rPr>
            </w:pPr>
            <w:r w:rsidRPr="315F41DE">
              <w:rPr>
                <w:rFonts w:ascii="Calibri" w:hAnsi="Calibri" w:eastAsia="Calibri" w:cs="Calibri"/>
                <w:b/>
                <w:bCs/>
                <w:color w:val="000000" w:themeColor="text1"/>
                <w:sz w:val="20"/>
                <w:szCs w:val="20"/>
              </w:rPr>
              <w:t>Maandag 1 juli</w:t>
            </w:r>
          </w:p>
        </w:tc>
        <w:tc>
          <w:tcPr>
            <w:tcW w:w="1936" w:type="dxa"/>
            <w:tcBorders>
              <w:top w:val="single" w:color="auto" w:sz="4" w:space="0"/>
              <w:left w:val="single" w:color="000000" w:themeColor="text1" w:sz="4" w:space="0"/>
              <w:bottom w:val="single" w:color="000000" w:themeColor="text1" w:sz="4" w:space="0"/>
              <w:right w:val="single" w:color="000000" w:themeColor="text1" w:sz="4" w:space="0"/>
            </w:tcBorders>
            <w:shd w:val="clear" w:color="auto" w:fill="FABF8F" w:themeFill="accent6" w:themeFillTint="99"/>
            <w:tcMar>
              <w:top w:w="15" w:type="dxa"/>
              <w:left w:w="15" w:type="dxa"/>
              <w:right w:w="15" w:type="dxa"/>
            </w:tcMar>
            <w:vAlign w:val="bottom"/>
          </w:tcPr>
          <w:p w:rsidR="003B68AA" w:rsidP="315F41DE" w:rsidRDefault="003B68AA" w14:paraId="2E435329" w14:textId="2CF8BCDD">
            <w:pPr>
              <w:rPr>
                <w:rFonts w:ascii="Calibri" w:hAnsi="Calibri" w:eastAsia="Calibri" w:cs="Calibri"/>
                <w:b/>
                <w:bCs/>
                <w:color w:val="000000" w:themeColor="text1"/>
                <w:sz w:val="20"/>
                <w:szCs w:val="20"/>
              </w:rPr>
            </w:pPr>
            <w:r w:rsidRPr="315F41DE">
              <w:rPr>
                <w:rFonts w:ascii="Calibri" w:hAnsi="Calibri" w:eastAsia="Calibri" w:cs="Calibri"/>
                <w:b/>
                <w:bCs/>
                <w:color w:val="000000" w:themeColor="text1"/>
                <w:sz w:val="20"/>
                <w:szCs w:val="20"/>
              </w:rPr>
              <w:t>Programma op school</w:t>
            </w:r>
          </w:p>
        </w:tc>
        <w:tc>
          <w:tcPr>
            <w:tcW w:w="2127" w:type="dxa"/>
            <w:tcBorders>
              <w:top w:val="single" w:color="auto" w:sz="4" w:space="0"/>
              <w:left w:val="single" w:color="000000" w:themeColor="text1" w:sz="4" w:space="0"/>
              <w:bottom w:val="single" w:color="000000" w:themeColor="text1" w:sz="4" w:space="0"/>
              <w:right w:val="single" w:color="000000" w:themeColor="text1" w:sz="4" w:space="0"/>
            </w:tcBorders>
            <w:shd w:val="clear" w:color="auto" w:fill="FABF8F" w:themeFill="accent6" w:themeFillTint="99"/>
            <w:tcMar>
              <w:top w:w="15" w:type="dxa"/>
              <w:left w:w="15" w:type="dxa"/>
              <w:right w:w="15" w:type="dxa"/>
            </w:tcMar>
            <w:vAlign w:val="bottom"/>
          </w:tcPr>
          <w:p w:rsidR="003B68AA" w:rsidP="315F41DE" w:rsidRDefault="003B68AA" w14:paraId="53C18E31" w14:textId="53B01EF3">
            <w:pPr>
              <w:rPr>
                <w:rFonts w:ascii="Calibri" w:hAnsi="Calibri" w:eastAsia="Calibri" w:cs="Calibri"/>
                <w:b/>
                <w:bCs/>
                <w:color w:val="000000" w:themeColor="text1"/>
                <w:sz w:val="20"/>
                <w:szCs w:val="20"/>
              </w:rPr>
            </w:pPr>
            <w:r w:rsidRPr="315F41DE">
              <w:rPr>
                <w:rFonts w:ascii="Calibri" w:hAnsi="Calibri" w:eastAsia="Calibri" w:cs="Calibri"/>
                <w:b/>
                <w:bCs/>
                <w:color w:val="000000" w:themeColor="text1"/>
                <w:sz w:val="20"/>
                <w:szCs w:val="20"/>
              </w:rPr>
              <w:t>Verzamelen voor school</w:t>
            </w:r>
          </w:p>
        </w:tc>
        <w:tc>
          <w:tcPr>
            <w:tcW w:w="2126" w:type="dxa"/>
            <w:tcBorders>
              <w:top w:val="single" w:color="auto" w:sz="4" w:space="0"/>
              <w:left w:val="single" w:color="000000" w:themeColor="text1" w:sz="4" w:space="0"/>
              <w:bottom w:val="single" w:color="000000" w:themeColor="text1" w:sz="4" w:space="0"/>
              <w:right w:val="single" w:color="000000" w:themeColor="text1" w:sz="4" w:space="0"/>
            </w:tcBorders>
            <w:shd w:val="clear" w:color="auto" w:fill="FABF8F" w:themeFill="accent6" w:themeFillTint="99"/>
            <w:tcMar>
              <w:top w:w="15" w:type="dxa"/>
              <w:left w:w="15" w:type="dxa"/>
              <w:right w:w="15" w:type="dxa"/>
            </w:tcMar>
            <w:vAlign w:val="bottom"/>
          </w:tcPr>
          <w:p w:rsidR="003B68AA" w:rsidP="315F41DE" w:rsidRDefault="003B68AA" w14:paraId="2990DA3B" w14:textId="2F168AB1">
            <w:pPr>
              <w:rPr>
                <w:rFonts w:ascii="Calibri" w:hAnsi="Calibri" w:eastAsia="Calibri" w:cs="Calibri"/>
                <w:b/>
                <w:bCs/>
                <w:color w:val="000000" w:themeColor="text1"/>
                <w:sz w:val="20"/>
                <w:szCs w:val="20"/>
              </w:rPr>
            </w:pPr>
            <w:r w:rsidRPr="315F41DE">
              <w:rPr>
                <w:rFonts w:ascii="Calibri" w:hAnsi="Calibri" w:eastAsia="Calibri" w:cs="Calibri"/>
                <w:b/>
                <w:bCs/>
                <w:color w:val="000000" w:themeColor="text1"/>
                <w:sz w:val="20"/>
                <w:szCs w:val="20"/>
              </w:rPr>
              <w:t>Vertrek bus naar Vught</w:t>
            </w:r>
          </w:p>
        </w:tc>
        <w:tc>
          <w:tcPr>
            <w:tcW w:w="1559" w:type="dxa"/>
            <w:tcBorders>
              <w:top w:val="single" w:color="auto" w:sz="4" w:space="0"/>
              <w:left w:val="single" w:color="000000" w:themeColor="text1" w:sz="4" w:space="0"/>
              <w:bottom w:val="single" w:color="000000" w:themeColor="text1" w:sz="4" w:space="0"/>
              <w:right w:val="single" w:color="auto" w:sz="4" w:space="0"/>
            </w:tcBorders>
            <w:shd w:val="clear" w:color="auto" w:fill="FABF8F" w:themeFill="accent6" w:themeFillTint="99"/>
            <w:tcMar>
              <w:top w:w="15" w:type="dxa"/>
              <w:left w:w="15" w:type="dxa"/>
              <w:right w:w="15" w:type="dxa"/>
            </w:tcMar>
            <w:vAlign w:val="bottom"/>
          </w:tcPr>
          <w:p w:rsidR="003B68AA" w:rsidP="315F41DE" w:rsidRDefault="003B68AA" w14:paraId="0F24BF96" w14:textId="3A9DB152">
            <w:pPr>
              <w:rPr>
                <w:rFonts w:ascii="Calibri" w:hAnsi="Calibri" w:eastAsia="Calibri" w:cs="Calibri"/>
                <w:b/>
                <w:bCs/>
                <w:color w:val="000000" w:themeColor="text1"/>
                <w:sz w:val="20"/>
                <w:szCs w:val="20"/>
              </w:rPr>
            </w:pPr>
            <w:r w:rsidRPr="315F41DE">
              <w:rPr>
                <w:rFonts w:ascii="Calibri" w:hAnsi="Calibri" w:eastAsia="Calibri" w:cs="Calibri"/>
                <w:b/>
                <w:bCs/>
                <w:color w:val="000000" w:themeColor="text1"/>
                <w:sz w:val="20"/>
                <w:szCs w:val="20"/>
              </w:rPr>
              <w:t>Vertrek naar Oss</w:t>
            </w:r>
          </w:p>
        </w:tc>
      </w:tr>
      <w:tr w:rsidR="003B68AA" w:rsidTr="79A12C23" w14:paraId="41E7F95F" w14:textId="77777777">
        <w:trPr>
          <w:trHeight w:val="315"/>
        </w:trPr>
        <w:tc>
          <w:tcPr>
            <w:tcW w:w="2459" w:type="dxa"/>
            <w:tcBorders>
              <w:top w:val="single" w:color="000000" w:themeColor="text1" w:sz="4" w:space="0"/>
              <w:left w:val="single" w:color="auto" w:sz="4" w:space="0"/>
              <w:bottom w:val="single" w:color="000000" w:themeColor="text1" w:sz="4" w:space="0"/>
              <w:right w:val="single" w:color="000000" w:themeColor="text1" w:sz="4" w:space="0"/>
            </w:tcBorders>
            <w:shd w:val="clear" w:color="auto" w:fill="FDE9D9" w:themeFill="accent6" w:themeFillTint="33"/>
            <w:tcMar>
              <w:top w:w="15" w:type="dxa"/>
              <w:left w:w="15" w:type="dxa"/>
              <w:right w:w="15" w:type="dxa"/>
            </w:tcMar>
          </w:tcPr>
          <w:p w:rsidR="003B68AA" w:rsidP="003B68AA" w:rsidRDefault="003B68AA" w14:paraId="6A970389" w14:textId="7C1B4F88">
            <w:pPr>
              <w:rPr>
                <w:rFonts w:ascii="Calibri" w:hAnsi="Calibri" w:eastAsia="Calibri" w:cs="Calibri"/>
                <w:color w:val="000000" w:themeColor="text1"/>
                <w:sz w:val="20"/>
                <w:szCs w:val="20"/>
              </w:rPr>
            </w:pPr>
            <w:r w:rsidRPr="79A12C23">
              <w:rPr>
                <w:rFonts w:ascii="Calibri" w:hAnsi="Calibri" w:eastAsia="Calibri" w:cs="Calibri"/>
                <w:color w:val="000000" w:themeColor="text1"/>
                <w:sz w:val="20"/>
                <w:szCs w:val="20"/>
              </w:rPr>
              <w:t xml:space="preserve">3Hc – 3Hb – 15 </w:t>
            </w:r>
            <w:proofErr w:type="spellStart"/>
            <w:r w:rsidRPr="79A12C23">
              <w:rPr>
                <w:rFonts w:ascii="Calibri" w:hAnsi="Calibri" w:eastAsia="Calibri" w:cs="Calibri"/>
                <w:color w:val="000000" w:themeColor="text1"/>
                <w:sz w:val="20"/>
                <w:szCs w:val="20"/>
              </w:rPr>
              <w:t>lln</w:t>
            </w:r>
            <w:proofErr w:type="spellEnd"/>
            <w:r w:rsidRPr="79A12C23">
              <w:rPr>
                <w:rFonts w:ascii="Calibri" w:hAnsi="Calibri" w:eastAsia="Calibri" w:cs="Calibri"/>
                <w:color w:val="000000" w:themeColor="text1"/>
                <w:sz w:val="20"/>
                <w:szCs w:val="20"/>
              </w:rPr>
              <w:t xml:space="preserve"> 3Ea</w:t>
            </w:r>
          </w:p>
        </w:tc>
        <w:tc>
          <w:tcPr>
            <w:tcW w:w="193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DE9D9" w:themeFill="accent6" w:themeFillTint="33"/>
            <w:tcMar>
              <w:top w:w="15" w:type="dxa"/>
              <w:left w:w="15" w:type="dxa"/>
              <w:right w:w="15" w:type="dxa"/>
            </w:tcMar>
          </w:tcPr>
          <w:p w:rsidR="003B68AA" w:rsidP="003B68AA" w:rsidRDefault="003B68AA" w14:paraId="38130579" w14:textId="5803CE54">
            <w:pPr>
              <w:rPr>
                <w:rFonts w:ascii="Calibri" w:hAnsi="Calibri" w:eastAsia="Calibri" w:cs="Calibri"/>
                <w:color w:val="000000" w:themeColor="text1"/>
                <w:sz w:val="20"/>
                <w:szCs w:val="20"/>
              </w:rPr>
            </w:pPr>
            <w:r w:rsidRPr="315F41DE">
              <w:rPr>
                <w:rFonts w:ascii="Calibri" w:hAnsi="Calibri" w:eastAsia="Calibri" w:cs="Calibri"/>
                <w:color w:val="000000" w:themeColor="text1"/>
                <w:sz w:val="20"/>
                <w:szCs w:val="20"/>
              </w:rPr>
              <w:t>10:</w:t>
            </w:r>
            <w:r w:rsidR="0010616D">
              <w:rPr>
                <w:rFonts w:ascii="Calibri" w:hAnsi="Calibri" w:eastAsia="Calibri" w:cs="Calibri"/>
                <w:color w:val="000000" w:themeColor="text1"/>
                <w:sz w:val="20"/>
                <w:szCs w:val="20"/>
              </w:rPr>
              <w:t>00 uur</w:t>
            </w:r>
          </w:p>
        </w:tc>
        <w:tc>
          <w:tcPr>
            <w:tcW w:w="212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DE9D9" w:themeFill="accent6" w:themeFillTint="33"/>
            <w:tcMar>
              <w:top w:w="15" w:type="dxa"/>
              <w:left w:w="15" w:type="dxa"/>
              <w:right w:w="15" w:type="dxa"/>
            </w:tcMar>
          </w:tcPr>
          <w:p w:rsidR="003B68AA" w:rsidP="003B68AA" w:rsidRDefault="003B68AA" w14:paraId="22C4D18F" w14:textId="6FD20D3D">
            <w:pPr>
              <w:rPr>
                <w:rFonts w:ascii="Calibri" w:hAnsi="Calibri" w:eastAsia="Calibri" w:cs="Calibri"/>
                <w:color w:val="000000" w:themeColor="text1"/>
                <w:sz w:val="20"/>
                <w:szCs w:val="20"/>
              </w:rPr>
            </w:pPr>
            <w:r w:rsidRPr="315F41DE">
              <w:rPr>
                <w:rFonts w:ascii="Calibri" w:hAnsi="Calibri" w:eastAsia="Calibri" w:cs="Calibri"/>
                <w:color w:val="000000" w:themeColor="text1"/>
                <w:sz w:val="20"/>
                <w:szCs w:val="20"/>
              </w:rPr>
              <w:t>11:30 uur</w:t>
            </w: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DE9D9" w:themeFill="accent6" w:themeFillTint="33"/>
            <w:tcMar>
              <w:top w:w="15" w:type="dxa"/>
              <w:left w:w="15" w:type="dxa"/>
              <w:right w:w="15" w:type="dxa"/>
            </w:tcMar>
          </w:tcPr>
          <w:p w:rsidR="003B68AA" w:rsidP="003B68AA" w:rsidRDefault="003B68AA" w14:paraId="635B5558" w14:textId="6CFFE291">
            <w:pPr>
              <w:rPr>
                <w:rFonts w:ascii="Calibri" w:hAnsi="Calibri" w:eastAsia="Calibri" w:cs="Calibri"/>
                <w:color w:val="000000" w:themeColor="text1"/>
                <w:sz w:val="20"/>
                <w:szCs w:val="20"/>
              </w:rPr>
            </w:pPr>
            <w:r w:rsidRPr="315F41DE">
              <w:rPr>
                <w:rFonts w:ascii="Calibri" w:hAnsi="Calibri" w:eastAsia="Calibri" w:cs="Calibri"/>
                <w:color w:val="000000" w:themeColor="text1"/>
                <w:sz w:val="20"/>
                <w:szCs w:val="20"/>
              </w:rPr>
              <w:t>11:45 uur</w:t>
            </w:r>
          </w:p>
        </w:tc>
        <w:tc>
          <w:tcPr>
            <w:tcW w:w="1559"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FDE9D9" w:themeFill="accent6" w:themeFillTint="33"/>
            <w:tcMar>
              <w:top w:w="15" w:type="dxa"/>
              <w:left w:w="15" w:type="dxa"/>
              <w:right w:w="15" w:type="dxa"/>
            </w:tcMar>
          </w:tcPr>
          <w:p w:rsidR="003B68AA" w:rsidP="003B68AA" w:rsidRDefault="003B68AA" w14:paraId="08A7CD64" w14:textId="55449903">
            <w:pPr>
              <w:rPr>
                <w:rFonts w:ascii="Calibri" w:hAnsi="Calibri" w:eastAsia="Calibri" w:cs="Calibri"/>
                <w:color w:val="000000" w:themeColor="text1"/>
                <w:sz w:val="20"/>
                <w:szCs w:val="20"/>
              </w:rPr>
            </w:pPr>
            <w:r w:rsidRPr="315F41DE">
              <w:rPr>
                <w:rFonts w:ascii="Calibri" w:hAnsi="Calibri" w:eastAsia="Calibri" w:cs="Calibri"/>
                <w:color w:val="000000" w:themeColor="text1"/>
                <w:sz w:val="20"/>
                <w:szCs w:val="20"/>
              </w:rPr>
              <w:t>14:15 uur</w:t>
            </w:r>
          </w:p>
        </w:tc>
      </w:tr>
      <w:tr w:rsidR="003B68AA" w:rsidTr="79A12C23" w14:paraId="61E26E97" w14:textId="77777777">
        <w:trPr>
          <w:trHeight w:val="315"/>
        </w:trPr>
        <w:tc>
          <w:tcPr>
            <w:tcW w:w="2459" w:type="dxa"/>
            <w:tcBorders>
              <w:top w:val="single" w:color="000000" w:themeColor="text1" w:sz="4" w:space="0"/>
              <w:left w:val="single" w:color="auto" w:sz="4" w:space="0"/>
              <w:bottom w:val="single" w:color="000000" w:themeColor="text1" w:sz="4" w:space="0"/>
              <w:right w:val="single" w:color="000000" w:themeColor="text1" w:sz="4" w:space="0"/>
            </w:tcBorders>
            <w:shd w:val="clear" w:color="auto" w:fill="FDE9D9" w:themeFill="accent6" w:themeFillTint="33"/>
            <w:tcMar>
              <w:top w:w="15" w:type="dxa"/>
              <w:left w:w="15" w:type="dxa"/>
              <w:right w:w="15" w:type="dxa"/>
            </w:tcMar>
          </w:tcPr>
          <w:p w:rsidR="003B68AA" w:rsidP="003B68AA" w:rsidRDefault="003B68AA" w14:paraId="5F83427E" w14:textId="3944AF2A">
            <w:pPr>
              <w:rPr>
                <w:rFonts w:ascii="Calibri" w:hAnsi="Calibri" w:eastAsia="Calibri" w:cs="Calibri"/>
                <w:color w:val="000000" w:themeColor="text1"/>
                <w:sz w:val="20"/>
                <w:szCs w:val="20"/>
              </w:rPr>
            </w:pPr>
            <w:r w:rsidRPr="79A12C23">
              <w:rPr>
                <w:rFonts w:ascii="Calibri" w:hAnsi="Calibri" w:eastAsia="Calibri" w:cs="Calibri"/>
                <w:color w:val="000000" w:themeColor="text1"/>
                <w:sz w:val="20"/>
                <w:szCs w:val="20"/>
              </w:rPr>
              <w:t xml:space="preserve">3Ha – 3HVa – 14 </w:t>
            </w:r>
            <w:proofErr w:type="spellStart"/>
            <w:r w:rsidRPr="79A12C23">
              <w:rPr>
                <w:rFonts w:ascii="Calibri" w:hAnsi="Calibri" w:eastAsia="Calibri" w:cs="Calibri"/>
                <w:color w:val="000000" w:themeColor="text1"/>
                <w:sz w:val="20"/>
                <w:szCs w:val="20"/>
              </w:rPr>
              <w:t>lln</w:t>
            </w:r>
            <w:proofErr w:type="spellEnd"/>
            <w:r w:rsidRPr="79A12C23">
              <w:rPr>
                <w:rFonts w:ascii="Calibri" w:hAnsi="Calibri" w:eastAsia="Calibri" w:cs="Calibri"/>
                <w:color w:val="000000" w:themeColor="text1"/>
                <w:sz w:val="20"/>
                <w:szCs w:val="20"/>
              </w:rPr>
              <w:t xml:space="preserve"> 3Ea</w:t>
            </w:r>
          </w:p>
        </w:tc>
        <w:tc>
          <w:tcPr>
            <w:tcW w:w="193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DE9D9" w:themeFill="accent6" w:themeFillTint="33"/>
            <w:tcMar>
              <w:top w:w="15" w:type="dxa"/>
              <w:left w:w="15" w:type="dxa"/>
              <w:right w:w="15" w:type="dxa"/>
            </w:tcMar>
          </w:tcPr>
          <w:p w:rsidR="003B68AA" w:rsidP="003B68AA" w:rsidRDefault="003B68AA" w14:paraId="527F4A9D" w14:textId="4C9C0952">
            <w:pPr>
              <w:rPr>
                <w:rFonts w:ascii="Calibri" w:hAnsi="Calibri" w:eastAsia="Calibri" w:cs="Calibri"/>
                <w:color w:val="000000" w:themeColor="text1"/>
                <w:sz w:val="20"/>
                <w:szCs w:val="20"/>
              </w:rPr>
            </w:pPr>
            <w:r w:rsidRPr="315F41DE">
              <w:rPr>
                <w:rFonts w:ascii="Calibri" w:hAnsi="Calibri" w:eastAsia="Calibri" w:cs="Calibri"/>
                <w:color w:val="000000" w:themeColor="text1"/>
                <w:sz w:val="20"/>
                <w:szCs w:val="20"/>
              </w:rPr>
              <w:t>11</w:t>
            </w:r>
            <w:r w:rsidR="00CF1402">
              <w:rPr>
                <w:rFonts w:ascii="Calibri" w:hAnsi="Calibri" w:eastAsia="Calibri" w:cs="Calibri"/>
                <w:color w:val="000000" w:themeColor="text1"/>
                <w:sz w:val="20"/>
                <w:szCs w:val="20"/>
              </w:rPr>
              <w:t>:</w:t>
            </w:r>
            <w:r w:rsidR="001232DC">
              <w:rPr>
                <w:rFonts w:ascii="Calibri" w:hAnsi="Calibri" w:eastAsia="Calibri" w:cs="Calibri"/>
                <w:color w:val="000000" w:themeColor="text1"/>
                <w:sz w:val="20"/>
                <w:szCs w:val="20"/>
              </w:rPr>
              <w:t xml:space="preserve">15 </w:t>
            </w:r>
            <w:r w:rsidRPr="315F41DE">
              <w:rPr>
                <w:rFonts w:ascii="Calibri" w:hAnsi="Calibri" w:eastAsia="Calibri" w:cs="Calibri"/>
                <w:color w:val="000000" w:themeColor="text1"/>
                <w:sz w:val="20"/>
                <w:szCs w:val="20"/>
              </w:rPr>
              <w:t>uur</w:t>
            </w:r>
          </w:p>
        </w:tc>
        <w:tc>
          <w:tcPr>
            <w:tcW w:w="212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DE9D9" w:themeFill="accent6" w:themeFillTint="33"/>
            <w:tcMar>
              <w:top w:w="15" w:type="dxa"/>
              <w:left w:w="15" w:type="dxa"/>
              <w:right w:w="15" w:type="dxa"/>
            </w:tcMar>
          </w:tcPr>
          <w:p w:rsidR="003B68AA" w:rsidP="003B68AA" w:rsidRDefault="003B68AA" w14:paraId="7461ABEF" w14:textId="7A367320">
            <w:pPr>
              <w:rPr>
                <w:rFonts w:ascii="Calibri" w:hAnsi="Calibri" w:eastAsia="Calibri" w:cs="Calibri"/>
                <w:color w:val="000000" w:themeColor="text1"/>
                <w:sz w:val="20"/>
                <w:szCs w:val="20"/>
              </w:rPr>
            </w:pPr>
            <w:r w:rsidRPr="315F41DE">
              <w:rPr>
                <w:rFonts w:ascii="Calibri" w:hAnsi="Calibri" w:eastAsia="Calibri" w:cs="Calibri"/>
                <w:color w:val="000000" w:themeColor="text1"/>
                <w:sz w:val="20"/>
                <w:szCs w:val="20"/>
              </w:rPr>
              <w:t>12:45 uur</w:t>
            </w: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DE9D9" w:themeFill="accent6" w:themeFillTint="33"/>
            <w:tcMar>
              <w:top w:w="15" w:type="dxa"/>
              <w:left w:w="15" w:type="dxa"/>
              <w:right w:w="15" w:type="dxa"/>
            </w:tcMar>
          </w:tcPr>
          <w:p w:rsidR="003B68AA" w:rsidP="003B68AA" w:rsidRDefault="003B68AA" w14:paraId="3ACA6F0B" w14:textId="13B5400F">
            <w:pPr>
              <w:rPr>
                <w:rFonts w:ascii="Calibri" w:hAnsi="Calibri" w:eastAsia="Calibri" w:cs="Calibri"/>
                <w:color w:val="000000" w:themeColor="text1"/>
                <w:sz w:val="20"/>
                <w:szCs w:val="20"/>
              </w:rPr>
            </w:pPr>
            <w:r w:rsidRPr="315F41DE">
              <w:rPr>
                <w:rFonts w:ascii="Calibri" w:hAnsi="Calibri" w:eastAsia="Calibri" w:cs="Calibri"/>
                <w:color w:val="000000" w:themeColor="text1"/>
                <w:sz w:val="20"/>
                <w:szCs w:val="20"/>
              </w:rPr>
              <w:t>13:00 uur</w:t>
            </w:r>
          </w:p>
        </w:tc>
        <w:tc>
          <w:tcPr>
            <w:tcW w:w="1559"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FDE9D9" w:themeFill="accent6" w:themeFillTint="33"/>
            <w:tcMar>
              <w:top w:w="15" w:type="dxa"/>
              <w:left w:w="15" w:type="dxa"/>
              <w:right w:w="15" w:type="dxa"/>
            </w:tcMar>
          </w:tcPr>
          <w:p w:rsidR="003B68AA" w:rsidP="003B68AA" w:rsidRDefault="003B68AA" w14:paraId="537EEB1A" w14:textId="03569701">
            <w:pPr>
              <w:rPr>
                <w:rFonts w:ascii="Calibri" w:hAnsi="Calibri" w:eastAsia="Calibri" w:cs="Calibri"/>
                <w:color w:val="000000" w:themeColor="text1"/>
                <w:sz w:val="20"/>
                <w:szCs w:val="20"/>
              </w:rPr>
            </w:pPr>
            <w:r w:rsidRPr="315F41DE">
              <w:rPr>
                <w:rFonts w:ascii="Calibri" w:hAnsi="Calibri" w:eastAsia="Calibri" w:cs="Calibri"/>
                <w:color w:val="000000" w:themeColor="text1"/>
                <w:sz w:val="20"/>
                <w:szCs w:val="20"/>
              </w:rPr>
              <w:t>15:30 uur</w:t>
            </w:r>
          </w:p>
        </w:tc>
      </w:tr>
      <w:tr w:rsidR="003B68AA" w:rsidTr="79A12C23" w14:paraId="055EA14B" w14:textId="77777777">
        <w:trPr>
          <w:trHeight w:val="315"/>
        </w:trPr>
        <w:tc>
          <w:tcPr>
            <w:tcW w:w="2459" w:type="dxa"/>
            <w:tcBorders>
              <w:top w:val="single" w:color="000000" w:themeColor="text1" w:sz="4" w:space="0"/>
              <w:left w:val="single" w:color="auto" w:sz="4" w:space="0"/>
              <w:bottom w:val="single" w:color="000000" w:themeColor="text1" w:sz="4" w:space="0"/>
              <w:right w:val="single" w:color="000000" w:themeColor="text1" w:sz="4" w:space="0"/>
            </w:tcBorders>
            <w:shd w:val="clear" w:color="auto" w:fill="C2D69B" w:themeFill="accent3" w:themeFillTint="99"/>
            <w:tcMar>
              <w:top w:w="15" w:type="dxa"/>
              <w:left w:w="15" w:type="dxa"/>
              <w:right w:w="15" w:type="dxa"/>
            </w:tcMar>
            <w:vAlign w:val="bottom"/>
          </w:tcPr>
          <w:p w:rsidR="003B68AA" w:rsidP="315F41DE" w:rsidRDefault="003B68AA" w14:paraId="41156D8A" w14:textId="6E085747">
            <w:pPr>
              <w:rPr>
                <w:rFonts w:ascii="Calibri" w:hAnsi="Calibri" w:eastAsia="Calibri" w:cs="Calibri"/>
                <w:b/>
                <w:bCs/>
                <w:color w:val="000000" w:themeColor="text1"/>
                <w:sz w:val="20"/>
                <w:szCs w:val="20"/>
              </w:rPr>
            </w:pPr>
            <w:r w:rsidRPr="315F41DE">
              <w:rPr>
                <w:rFonts w:ascii="Calibri" w:hAnsi="Calibri" w:eastAsia="Calibri" w:cs="Calibri"/>
                <w:b/>
                <w:bCs/>
                <w:color w:val="000000" w:themeColor="text1"/>
                <w:sz w:val="20"/>
                <w:szCs w:val="20"/>
              </w:rPr>
              <w:t>Dinsdag 2 juli</w:t>
            </w:r>
          </w:p>
        </w:tc>
        <w:tc>
          <w:tcPr>
            <w:tcW w:w="193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2D69B" w:themeFill="accent3" w:themeFillTint="99"/>
            <w:tcMar>
              <w:top w:w="15" w:type="dxa"/>
              <w:left w:w="15" w:type="dxa"/>
              <w:right w:w="15" w:type="dxa"/>
            </w:tcMar>
            <w:vAlign w:val="bottom"/>
          </w:tcPr>
          <w:p w:rsidR="003B68AA" w:rsidP="315F41DE" w:rsidRDefault="003B68AA" w14:paraId="1FF072DB" w14:textId="5E71F751">
            <w:pPr>
              <w:rPr>
                <w:rFonts w:ascii="Calibri" w:hAnsi="Calibri" w:eastAsia="Calibri" w:cs="Calibri"/>
                <w:b/>
                <w:bCs/>
                <w:color w:val="000000" w:themeColor="text1"/>
                <w:sz w:val="20"/>
                <w:szCs w:val="20"/>
              </w:rPr>
            </w:pPr>
            <w:r w:rsidRPr="315F41DE">
              <w:rPr>
                <w:rFonts w:ascii="Calibri" w:hAnsi="Calibri" w:eastAsia="Calibri" w:cs="Calibri"/>
                <w:b/>
                <w:bCs/>
                <w:color w:val="000000" w:themeColor="text1"/>
                <w:sz w:val="20"/>
                <w:szCs w:val="20"/>
              </w:rPr>
              <w:t>Programma op school</w:t>
            </w:r>
          </w:p>
        </w:tc>
        <w:tc>
          <w:tcPr>
            <w:tcW w:w="212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2D69B" w:themeFill="accent3" w:themeFillTint="99"/>
            <w:tcMar>
              <w:top w:w="15" w:type="dxa"/>
              <w:left w:w="15" w:type="dxa"/>
              <w:right w:w="15" w:type="dxa"/>
            </w:tcMar>
            <w:vAlign w:val="bottom"/>
          </w:tcPr>
          <w:p w:rsidR="003B68AA" w:rsidP="315F41DE" w:rsidRDefault="003B68AA" w14:paraId="124BD16C" w14:textId="25B93CE3">
            <w:pPr>
              <w:rPr>
                <w:rFonts w:ascii="Calibri" w:hAnsi="Calibri" w:eastAsia="Calibri" w:cs="Calibri"/>
                <w:b/>
                <w:bCs/>
                <w:color w:val="000000" w:themeColor="text1"/>
                <w:sz w:val="20"/>
                <w:szCs w:val="20"/>
              </w:rPr>
            </w:pPr>
            <w:r w:rsidRPr="315F41DE">
              <w:rPr>
                <w:rFonts w:ascii="Calibri" w:hAnsi="Calibri" w:eastAsia="Calibri" w:cs="Calibri"/>
                <w:b/>
                <w:bCs/>
                <w:color w:val="000000" w:themeColor="text1"/>
                <w:sz w:val="20"/>
                <w:szCs w:val="20"/>
              </w:rPr>
              <w:t>Verzamelen voor school</w:t>
            </w: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2D69B" w:themeFill="accent3" w:themeFillTint="99"/>
            <w:tcMar>
              <w:top w:w="15" w:type="dxa"/>
              <w:left w:w="15" w:type="dxa"/>
              <w:right w:w="15" w:type="dxa"/>
            </w:tcMar>
            <w:vAlign w:val="bottom"/>
          </w:tcPr>
          <w:p w:rsidR="003B68AA" w:rsidP="315F41DE" w:rsidRDefault="003B68AA" w14:paraId="5CBA6DF2" w14:textId="7ED8B62C">
            <w:pPr>
              <w:rPr>
                <w:rFonts w:ascii="Calibri" w:hAnsi="Calibri" w:eastAsia="Calibri" w:cs="Calibri"/>
                <w:b/>
                <w:bCs/>
                <w:color w:val="000000" w:themeColor="text1"/>
                <w:sz w:val="20"/>
                <w:szCs w:val="20"/>
              </w:rPr>
            </w:pPr>
            <w:r w:rsidRPr="315F41DE">
              <w:rPr>
                <w:rFonts w:ascii="Calibri" w:hAnsi="Calibri" w:eastAsia="Calibri" w:cs="Calibri"/>
                <w:b/>
                <w:bCs/>
                <w:color w:val="000000" w:themeColor="text1"/>
                <w:sz w:val="20"/>
                <w:szCs w:val="20"/>
              </w:rPr>
              <w:t>Vertrek bus naar Vught</w:t>
            </w:r>
          </w:p>
        </w:tc>
        <w:tc>
          <w:tcPr>
            <w:tcW w:w="1559"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C2D69B" w:themeFill="accent3" w:themeFillTint="99"/>
            <w:tcMar>
              <w:top w:w="15" w:type="dxa"/>
              <w:left w:w="15" w:type="dxa"/>
              <w:right w:w="15" w:type="dxa"/>
            </w:tcMar>
            <w:vAlign w:val="bottom"/>
          </w:tcPr>
          <w:p w:rsidR="003B68AA" w:rsidP="315F41DE" w:rsidRDefault="003B68AA" w14:paraId="56596B60" w14:textId="5CB49D58">
            <w:pPr>
              <w:rPr>
                <w:rFonts w:ascii="Calibri" w:hAnsi="Calibri" w:eastAsia="Calibri" w:cs="Calibri"/>
                <w:b/>
                <w:bCs/>
                <w:color w:val="000000" w:themeColor="text1"/>
                <w:sz w:val="20"/>
                <w:szCs w:val="20"/>
              </w:rPr>
            </w:pPr>
            <w:r w:rsidRPr="315F41DE">
              <w:rPr>
                <w:rFonts w:ascii="Calibri" w:hAnsi="Calibri" w:eastAsia="Calibri" w:cs="Calibri"/>
                <w:b/>
                <w:bCs/>
                <w:color w:val="000000" w:themeColor="text1"/>
                <w:sz w:val="20"/>
                <w:szCs w:val="20"/>
              </w:rPr>
              <w:t>Vertrek naar Oss</w:t>
            </w:r>
          </w:p>
        </w:tc>
      </w:tr>
      <w:tr w:rsidR="003B68AA" w:rsidTr="79A12C23" w14:paraId="2AEE879D" w14:textId="77777777">
        <w:trPr>
          <w:trHeight w:val="315"/>
        </w:trPr>
        <w:tc>
          <w:tcPr>
            <w:tcW w:w="2459" w:type="dxa"/>
            <w:tcBorders>
              <w:top w:val="single" w:color="000000" w:themeColor="text1" w:sz="4" w:space="0"/>
              <w:left w:val="single" w:color="auto" w:sz="4" w:space="0"/>
              <w:bottom w:val="single" w:color="000000" w:themeColor="text1" w:sz="4" w:space="0"/>
              <w:right w:val="single" w:color="000000" w:themeColor="text1" w:sz="4" w:space="0"/>
            </w:tcBorders>
            <w:shd w:val="clear" w:color="auto" w:fill="EAF1DD" w:themeFill="accent3" w:themeFillTint="33"/>
            <w:tcMar>
              <w:top w:w="15" w:type="dxa"/>
              <w:left w:w="15" w:type="dxa"/>
              <w:right w:w="15" w:type="dxa"/>
            </w:tcMar>
          </w:tcPr>
          <w:p w:rsidR="003B68AA" w:rsidP="003B68AA" w:rsidRDefault="003B68AA" w14:paraId="18EDC32E" w14:textId="12A27385">
            <w:pPr>
              <w:rPr>
                <w:rFonts w:ascii="Calibri" w:hAnsi="Calibri" w:eastAsia="Calibri" w:cs="Calibri"/>
                <w:color w:val="000000" w:themeColor="text1"/>
                <w:sz w:val="20"/>
                <w:szCs w:val="20"/>
              </w:rPr>
            </w:pPr>
            <w:r w:rsidRPr="79A12C23">
              <w:rPr>
                <w:rFonts w:ascii="Calibri" w:hAnsi="Calibri" w:eastAsia="Calibri" w:cs="Calibri"/>
                <w:color w:val="000000" w:themeColor="text1"/>
                <w:sz w:val="20"/>
                <w:szCs w:val="20"/>
              </w:rPr>
              <w:t>3Ac – 3A</w:t>
            </w:r>
            <w:r w:rsidRPr="79A12C23" w:rsidR="15E997B1">
              <w:rPr>
                <w:rFonts w:ascii="Calibri" w:hAnsi="Calibri" w:eastAsia="Calibri" w:cs="Calibri"/>
                <w:color w:val="000000" w:themeColor="text1"/>
                <w:sz w:val="20"/>
                <w:szCs w:val="20"/>
              </w:rPr>
              <w:t>a/Ga</w:t>
            </w:r>
          </w:p>
        </w:tc>
        <w:tc>
          <w:tcPr>
            <w:tcW w:w="193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AF1DD" w:themeFill="accent3" w:themeFillTint="33"/>
            <w:tcMar>
              <w:top w:w="15" w:type="dxa"/>
              <w:left w:w="15" w:type="dxa"/>
              <w:right w:w="15" w:type="dxa"/>
            </w:tcMar>
          </w:tcPr>
          <w:p w:rsidR="003B68AA" w:rsidP="003B68AA" w:rsidRDefault="003B68AA" w14:paraId="172C737B" w14:textId="576A654C">
            <w:pPr>
              <w:rPr>
                <w:rFonts w:ascii="Calibri" w:hAnsi="Calibri" w:eastAsia="Calibri" w:cs="Calibri"/>
                <w:color w:val="000000" w:themeColor="text1"/>
                <w:sz w:val="20"/>
                <w:szCs w:val="20"/>
              </w:rPr>
            </w:pPr>
            <w:r w:rsidRPr="315F41DE">
              <w:rPr>
                <w:rFonts w:ascii="Calibri" w:hAnsi="Calibri" w:eastAsia="Calibri" w:cs="Calibri"/>
                <w:color w:val="000000" w:themeColor="text1"/>
                <w:sz w:val="20"/>
                <w:szCs w:val="20"/>
              </w:rPr>
              <w:t>08:20 uur</w:t>
            </w:r>
          </w:p>
        </w:tc>
        <w:tc>
          <w:tcPr>
            <w:tcW w:w="212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AF1DD" w:themeFill="accent3" w:themeFillTint="33"/>
            <w:tcMar>
              <w:top w:w="15" w:type="dxa"/>
              <w:left w:w="15" w:type="dxa"/>
              <w:right w:w="15" w:type="dxa"/>
            </w:tcMar>
          </w:tcPr>
          <w:p w:rsidR="003B68AA" w:rsidP="003B68AA" w:rsidRDefault="003B68AA" w14:paraId="53DEF3D6" w14:textId="5195C35C">
            <w:pPr>
              <w:rPr>
                <w:rFonts w:ascii="Calibri" w:hAnsi="Calibri" w:eastAsia="Calibri" w:cs="Calibri"/>
                <w:color w:val="000000" w:themeColor="text1"/>
                <w:sz w:val="20"/>
                <w:szCs w:val="20"/>
              </w:rPr>
            </w:pPr>
            <w:r w:rsidRPr="315F41DE">
              <w:rPr>
                <w:rFonts w:ascii="Calibri" w:hAnsi="Calibri" w:eastAsia="Calibri" w:cs="Calibri"/>
                <w:color w:val="000000" w:themeColor="text1"/>
                <w:sz w:val="20"/>
                <w:szCs w:val="20"/>
              </w:rPr>
              <w:t>09:00 uur</w:t>
            </w: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AF1DD" w:themeFill="accent3" w:themeFillTint="33"/>
            <w:tcMar>
              <w:top w:w="15" w:type="dxa"/>
              <w:left w:w="15" w:type="dxa"/>
              <w:right w:w="15" w:type="dxa"/>
            </w:tcMar>
          </w:tcPr>
          <w:p w:rsidR="003B68AA" w:rsidP="003B68AA" w:rsidRDefault="003B68AA" w14:paraId="78D5CD3E" w14:textId="1F61D3E5">
            <w:pPr>
              <w:rPr>
                <w:rFonts w:ascii="Calibri" w:hAnsi="Calibri" w:eastAsia="Calibri" w:cs="Calibri"/>
                <w:color w:val="000000" w:themeColor="text1"/>
                <w:sz w:val="20"/>
                <w:szCs w:val="20"/>
              </w:rPr>
            </w:pPr>
            <w:r w:rsidRPr="315F41DE">
              <w:rPr>
                <w:rFonts w:ascii="Calibri" w:hAnsi="Calibri" w:eastAsia="Calibri" w:cs="Calibri"/>
                <w:color w:val="000000" w:themeColor="text1"/>
                <w:sz w:val="20"/>
                <w:szCs w:val="20"/>
              </w:rPr>
              <w:t>09:15 uur</w:t>
            </w:r>
          </w:p>
        </w:tc>
        <w:tc>
          <w:tcPr>
            <w:tcW w:w="1559" w:type="dxa"/>
            <w:tcBorders>
              <w:top w:val="single" w:color="000000" w:themeColor="text1" w:sz="4" w:space="0"/>
              <w:left w:val="single" w:color="000000" w:themeColor="text1" w:sz="4" w:space="0"/>
              <w:bottom w:val="single" w:color="000000" w:themeColor="text1" w:sz="4" w:space="0"/>
              <w:right w:val="single" w:color="auto" w:sz="4" w:space="0"/>
            </w:tcBorders>
            <w:shd w:val="clear" w:color="auto" w:fill="EAF1DD" w:themeFill="accent3" w:themeFillTint="33"/>
            <w:tcMar>
              <w:top w:w="15" w:type="dxa"/>
              <w:left w:w="15" w:type="dxa"/>
              <w:right w:w="15" w:type="dxa"/>
            </w:tcMar>
          </w:tcPr>
          <w:p w:rsidR="003B68AA" w:rsidP="003B68AA" w:rsidRDefault="003B68AA" w14:paraId="182009D9" w14:textId="3A532ABC">
            <w:pPr>
              <w:rPr>
                <w:rFonts w:ascii="Calibri" w:hAnsi="Calibri" w:eastAsia="Calibri" w:cs="Calibri"/>
                <w:color w:val="000000" w:themeColor="text1"/>
                <w:sz w:val="20"/>
                <w:szCs w:val="20"/>
              </w:rPr>
            </w:pPr>
            <w:r w:rsidRPr="315F41DE">
              <w:rPr>
                <w:rFonts w:ascii="Calibri" w:hAnsi="Calibri" w:eastAsia="Calibri" w:cs="Calibri"/>
                <w:color w:val="000000" w:themeColor="text1"/>
                <w:sz w:val="20"/>
                <w:szCs w:val="20"/>
              </w:rPr>
              <w:t>11:45 uur</w:t>
            </w:r>
          </w:p>
        </w:tc>
      </w:tr>
      <w:tr w:rsidR="003B68AA" w:rsidTr="79A12C23" w14:paraId="01141C5E" w14:textId="77777777">
        <w:trPr>
          <w:trHeight w:val="341"/>
        </w:trPr>
        <w:tc>
          <w:tcPr>
            <w:tcW w:w="2459" w:type="dxa"/>
            <w:tcBorders>
              <w:top w:val="single" w:color="000000" w:themeColor="text1" w:sz="4" w:space="0"/>
              <w:left w:val="single" w:color="auto" w:sz="4" w:space="0"/>
              <w:bottom w:val="single" w:color="auto" w:sz="4" w:space="0"/>
              <w:right w:val="single" w:color="000000" w:themeColor="text1" w:sz="4" w:space="0"/>
            </w:tcBorders>
            <w:shd w:val="clear" w:color="auto" w:fill="EAF1DD" w:themeFill="accent3" w:themeFillTint="33"/>
            <w:tcMar>
              <w:top w:w="15" w:type="dxa"/>
              <w:left w:w="15" w:type="dxa"/>
              <w:right w:w="15" w:type="dxa"/>
            </w:tcMar>
          </w:tcPr>
          <w:p w:rsidR="003B68AA" w:rsidP="003B68AA" w:rsidRDefault="003B68AA" w14:paraId="63887C00" w14:textId="468EF411">
            <w:pPr>
              <w:rPr>
                <w:rFonts w:ascii="Calibri" w:hAnsi="Calibri" w:eastAsia="Calibri" w:cs="Calibri"/>
                <w:color w:val="000000" w:themeColor="text1"/>
                <w:sz w:val="20"/>
                <w:szCs w:val="20"/>
              </w:rPr>
            </w:pPr>
            <w:r w:rsidRPr="79A12C23">
              <w:rPr>
                <w:rFonts w:ascii="Calibri" w:hAnsi="Calibri" w:eastAsia="Calibri" w:cs="Calibri"/>
                <w:color w:val="000000" w:themeColor="text1"/>
                <w:sz w:val="20"/>
                <w:szCs w:val="20"/>
              </w:rPr>
              <w:t>3A</w:t>
            </w:r>
            <w:r w:rsidRPr="79A12C23" w:rsidR="019DFD1A">
              <w:rPr>
                <w:rFonts w:ascii="Calibri" w:hAnsi="Calibri" w:eastAsia="Calibri" w:cs="Calibri"/>
                <w:color w:val="000000" w:themeColor="text1"/>
                <w:sz w:val="20"/>
                <w:szCs w:val="20"/>
              </w:rPr>
              <w:t>b</w:t>
            </w:r>
            <w:r w:rsidRPr="79A12C23">
              <w:rPr>
                <w:rFonts w:ascii="Calibri" w:hAnsi="Calibri" w:eastAsia="Calibri" w:cs="Calibri"/>
                <w:color w:val="000000" w:themeColor="text1"/>
                <w:sz w:val="20"/>
                <w:szCs w:val="20"/>
              </w:rPr>
              <w:t xml:space="preserve"> – 3Gb</w:t>
            </w:r>
          </w:p>
        </w:tc>
        <w:tc>
          <w:tcPr>
            <w:tcW w:w="1936"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EAF1DD" w:themeFill="accent3" w:themeFillTint="33"/>
            <w:tcMar>
              <w:top w:w="15" w:type="dxa"/>
              <w:left w:w="15" w:type="dxa"/>
              <w:right w:w="15" w:type="dxa"/>
            </w:tcMar>
          </w:tcPr>
          <w:p w:rsidR="003B68AA" w:rsidP="003B68AA" w:rsidRDefault="003B68AA" w14:paraId="21A96787" w14:textId="30B747F1">
            <w:pPr>
              <w:rPr>
                <w:rFonts w:ascii="Calibri" w:hAnsi="Calibri" w:eastAsia="Calibri" w:cs="Calibri"/>
                <w:color w:val="000000" w:themeColor="text1"/>
                <w:sz w:val="20"/>
                <w:szCs w:val="20"/>
              </w:rPr>
            </w:pPr>
            <w:r w:rsidRPr="315F41DE">
              <w:rPr>
                <w:rFonts w:ascii="Calibri" w:hAnsi="Calibri" w:eastAsia="Calibri" w:cs="Calibri"/>
                <w:color w:val="000000" w:themeColor="text1"/>
                <w:sz w:val="20"/>
                <w:szCs w:val="20"/>
              </w:rPr>
              <w:t>1</w:t>
            </w:r>
            <w:r w:rsidR="0040138F">
              <w:rPr>
                <w:rFonts w:ascii="Calibri" w:hAnsi="Calibri" w:eastAsia="Calibri" w:cs="Calibri"/>
                <w:color w:val="000000" w:themeColor="text1"/>
                <w:sz w:val="20"/>
                <w:szCs w:val="20"/>
              </w:rPr>
              <w:t>0</w:t>
            </w:r>
            <w:r w:rsidR="000A08EC">
              <w:rPr>
                <w:rFonts w:ascii="Calibri" w:hAnsi="Calibri" w:eastAsia="Calibri" w:cs="Calibri"/>
                <w:color w:val="000000" w:themeColor="text1"/>
                <w:sz w:val="20"/>
                <w:szCs w:val="20"/>
              </w:rPr>
              <w:t>:30 u</w:t>
            </w:r>
            <w:r w:rsidRPr="315F41DE">
              <w:rPr>
                <w:rFonts w:ascii="Calibri" w:hAnsi="Calibri" w:eastAsia="Calibri" w:cs="Calibri"/>
                <w:color w:val="000000" w:themeColor="text1"/>
                <w:sz w:val="20"/>
                <w:szCs w:val="20"/>
              </w:rPr>
              <w:t xml:space="preserve">ur </w:t>
            </w:r>
            <w:r>
              <w:br/>
            </w:r>
            <w:r w:rsidRPr="315F41DE">
              <w:rPr>
                <w:rFonts w:ascii="Calibri" w:hAnsi="Calibri" w:eastAsia="Calibri" w:cs="Calibri"/>
                <w:color w:val="000000" w:themeColor="text1"/>
                <w:sz w:val="20"/>
                <w:szCs w:val="20"/>
              </w:rPr>
              <w:t>11:45 uur kranslegging</w:t>
            </w:r>
          </w:p>
        </w:tc>
        <w:tc>
          <w:tcPr>
            <w:tcW w:w="2127"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EAF1DD" w:themeFill="accent3" w:themeFillTint="33"/>
            <w:tcMar>
              <w:top w:w="15" w:type="dxa"/>
              <w:left w:w="15" w:type="dxa"/>
              <w:right w:w="15" w:type="dxa"/>
            </w:tcMar>
          </w:tcPr>
          <w:p w:rsidR="003B68AA" w:rsidP="003B68AA" w:rsidRDefault="003B68AA" w14:paraId="0AD967AA" w14:textId="6B79A4CC">
            <w:pPr>
              <w:rPr>
                <w:rFonts w:ascii="Calibri" w:hAnsi="Calibri" w:eastAsia="Calibri" w:cs="Calibri"/>
                <w:color w:val="000000" w:themeColor="text1"/>
                <w:sz w:val="20"/>
                <w:szCs w:val="20"/>
              </w:rPr>
            </w:pPr>
            <w:r w:rsidRPr="315F41DE">
              <w:rPr>
                <w:rFonts w:ascii="Calibri" w:hAnsi="Calibri" w:eastAsia="Calibri" w:cs="Calibri"/>
                <w:color w:val="000000" w:themeColor="text1"/>
                <w:sz w:val="20"/>
                <w:szCs w:val="20"/>
              </w:rPr>
              <w:t>12:45 uur</w:t>
            </w:r>
          </w:p>
        </w:tc>
        <w:tc>
          <w:tcPr>
            <w:tcW w:w="2126"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EAF1DD" w:themeFill="accent3" w:themeFillTint="33"/>
            <w:tcMar>
              <w:top w:w="15" w:type="dxa"/>
              <w:left w:w="15" w:type="dxa"/>
              <w:right w:w="15" w:type="dxa"/>
            </w:tcMar>
          </w:tcPr>
          <w:p w:rsidR="003B68AA" w:rsidP="003B68AA" w:rsidRDefault="003B68AA" w14:paraId="32AC18D6" w14:textId="3E8DB81E">
            <w:pPr>
              <w:rPr>
                <w:rFonts w:ascii="Calibri" w:hAnsi="Calibri" w:eastAsia="Calibri" w:cs="Calibri"/>
                <w:color w:val="000000" w:themeColor="text1"/>
                <w:sz w:val="20"/>
                <w:szCs w:val="20"/>
              </w:rPr>
            </w:pPr>
            <w:r w:rsidRPr="315F41DE">
              <w:rPr>
                <w:rFonts w:ascii="Calibri" w:hAnsi="Calibri" w:eastAsia="Calibri" w:cs="Calibri"/>
                <w:color w:val="000000" w:themeColor="text1"/>
                <w:sz w:val="20"/>
                <w:szCs w:val="20"/>
              </w:rPr>
              <w:t>13:00 uur</w:t>
            </w:r>
          </w:p>
        </w:tc>
        <w:tc>
          <w:tcPr>
            <w:tcW w:w="1559" w:type="dxa"/>
            <w:tcBorders>
              <w:top w:val="single" w:color="000000" w:themeColor="text1" w:sz="4" w:space="0"/>
              <w:left w:val="single" w:color="000000" w:themeColor="text1" w:sz="4" w:space="0"/>
              <w:bottom w:val="single" w:color="auto" w:sz="4" w:space="0"/>
              <w:right w:val="single" w:color="auto" w:sz="4" w:space="0"/>
            </w:tcBorders>
            <w:shd w:val="clear" w:color="auto" w:fill="EAF1DD" w:themeFill="accent3" w:themeFillTint="33"/>
            <w:tcMar>
              <w:top w:w="15" w:type="dxa"/>
              <w:left w:w="15" w:type="dxa"/>
              <w:right w:w="15" w:type="dxa"/>
            </w:tcMar>
          </w:tcPr>
          <w:p w:rsidR="003B68AA" w:rsidP="003B68AA" w:rsidRDefault="003B68AA" w14:paraId="66B1FBBB" w14:textId="79505934">
            <w:pPr>
              <w:rPr>
                <w:rFonts w:ascii="Calibri" w:hAnsi="Calibri" w:eastAsia="Calibri" w:cs="Calibri"/>
                <w:color w:val="000000" w:themeColor="text1"/>
                <w:sz w:val="20"/>
                <w:szCs w:val="20"/>
              </w:rPr>
            </w:pPr>
            <w:r w:rsidRPr="315F41DE">
              <w:rPr>
                <w:rFonts w:ascii="Calibri" w:hAnsi="Calibri" w:eastAsia="Calibri" w:cs="Calibri"/>
                <w:color w:val="000000" w:themeColor="text1"/>
                <w:sz w:val="20"/>
                <w:szCs w:val="20"/>
              </w:rPr>
              <w:t>15:30 uur</w:t>
            </w:r>
          </w:p>
        </w:tc>
      </w:tr>
    </w:tbl>
    <w:p w:rsidRPr="00196FF6" w:rsidR="00FD12F9" w:rsidP="30C0D0B4" w:rsidRDefault="00FD12F9" w14:paraId="00F59BE7" w14:noSpellErr="1" w14:textId="02A21BCD">
      <w:pPr>
        <w:pStyle w:val="Standaard"/>
        <w:jc w:val="both"/>
        <w:rPr>
          <w:rFonts w:ascii="Calibri" w:hAnsi="Calibri" w:cs="" w:asciiTheme="majorAscii" w:hAnsiTheme="majorAscii" w:cstheme="majorBidi"/>
        </w:rPr>
      </w:pPr>
    </w:p>
    <w:p w:rsidR="0008236C" w:rsidP="0008236C" w:rsidRDefault="0008236C" w14:paraId="59EE6763" w14:textId="489BD9AA">
      <w:pPr>
        <w:jc w:val="both"/>
        <w:rPr>
          <w:rFonts w:asciiTheme="majorHAnsi" w:hAnsiTheme="majorHAnsi" w:cstheme="majorHAnsi"/>
        </w:rPr>
      </w:pPr>
      <w:r w:rsidRPr="00196FF6">
        <w:rPr>
          <w:rFonts w:asciiTheme="majorHAnsi" w:hAnsiTheme="majorHAnsi" w:cstheme="majorHAnsi"/>
        </w:rPr>
        <w:t>Beste leerlingen, beste ouder(s)</w:t>
      </w:r>
      <w:r>
        <w:rPr>
          <w:rFonts w:asciiTheme="majorHAnsi" w:hAnsiTheme="majorHAnsi" w:cstheme="majorHAnsi"/>
        </w:rPr>
        <w:t>/</w:t>
      </w:r>
      <w:r w:rsidRPr="00196FF6">
        <w:rPr>
          <w:rFonts w:asciiTheme="majorHAnsi" w:hAnsiTheme="majorHAnsi" w:cstheme="majorHAnsi"/>
        </w:rPr>
        <w:t xml:space="preserve"> verzorger(s),</w:t>
      </w:r>
    </w:p>
    <w:p w:rsidR="0008236C" w:rsidP="00DC542E" w:rsidRDefault="0008236C" w14:paraId="5F6251F1" w14:textId="77777777">
      <w:pPr>
        <w:jc w:val="both"/>
        <w:rPr>
          <w:rFonts w:asciiTheme="majorHAnsi" w:hAnsiTheme="majorHAnsi" w:cstheme="majorHAnsi"/>
        </w:rPr>
      </w:pPr>
    </w:p>
    <w:p w:rsidRPr="00196FF6" w:rsidR="000A5320" w:rsidP="30C0D0B4" w:rsidRDefault="00451270" w14:paraId="127D32FF" w14:textId="3B811516">
      <w:pPr>
        <w:jc w:val="both"/>
        <w:rPr>
          <w:rFonts w:ascii="Calibri" w:hAnsi="Calibri" w:cs="Calibri" w:asciiTheme="majorAscii" w:hAnsiTheme="majorAscii" w:cstheme="majorAscii"/>
        </w:rPr>
      </w:pPr>
      <w:r w:rsidRPr="30C0D0B4" w:rsidR="00451270">
        <w:rPr>
          <w:rFonts w:ascii="Calibri" w:hAnsi="Calibri" w:cs="Calibri" w:asciiTheme="majorAscii" w:hAnsiTheme="majorAscii" w:cstheme="majorAscii"/>
        </w:rPr>
        <w:t xml:space="preserve">Dit jaar gaan we </w:t>
      </w:r>
      <w:r w:rsidRPr="30C0D0B4" w:rsidR="017DDB8A">
        <w:rPr>
          <w:rFonts w:ascii="Calibri" w:hAnsi="Calibri" w:cs="Calibri" w:asciiTheme="majorAscii" w:hAnsiTheme="majorAscii" w:cstheme="majorAscii"/>
        </w:rPr>
        <w:t xml:space="preserve">in activiteitenweek 4 </w:t>
      </w:r>
      <w:r w:rsidRPr="30C0D0B4" w:rsidR="00451270">
        <w:rPr>
          <w:rFonts w:ascii="Calibri" w:hAnsi="Calibri" w:cs="Calibri" w:asciiTheme="majorAscii" w:hAnsiTheme="majorAscii" w:cstheme="majorAscii"/>
        </w:rPr>
        <w:t>met alle klassen 3 op bezoek bij Kamp Vught</w:t>
      </w:r>
      <w:r w:rsidRPr="30C0D0B4" w:rsidR="00A67D36">
        <w:rPr>
          <w:rFonts w:ascii="Calibri" w:hAnsi="Calibri" w:cs="Calibri" w:asciiTheme="majorAscii" w:hAnsiTheme="majorAscii" w:cstheme="majorAscii"/>
        </w:rPr>
        <w:t>.</w:t>
      </w:r>
      <w:r w:rsidRPr="30C0D0B4" w:rsidR="00451270">
        <w:rPr>
          <w:rFonts w:ascii="Calibri" w:hAnsi="Calibri" w:cs="Calibri" w:asciiTheme="majorAscii" w:hAnsiTheme="majorAscii" w:cstheme="majorAscii"/>
        </w:rPr>
        <w:t xml:space="preserve"> </w:t>
      </w:r>
      <w:r w:rsidRPr="30C0D0B4" w:rsidR="000A5320">
        <w:rPr>
          <w:rFonts w:ascii="Calibri" w:hAnsi="Calibri" w:cs="Calibri" w:asciiTheme="majorAscii" w:hAnsiTheme="majorAscii" w:cstheme="majorAscii"/>
        </w:rPr>
        <w:t xml:space="preserve">In het schema hierboven </w:t>
      </w:r>
      <w:r w:rsidRPr="30C0D0B4" w:rsidR="00CD27D2">
        <w:rPr>
          <w:rFonts w:ascii="Calibri" w:hAnsi="Calibri" w:cs="Calibri" w:asciiTheme="majorAscii" w:hAnsiTheme="majorAscii" w:cstheme="majorAscii"/>
        </w:rPr>
        <w:t xml:space="preserve">staat </w:t>
      </w:r>
      <w:r w:rsidRPr="30C0D0B4" w:rsidR="000A5320">
        <w:rPr>
          <w:rFonts w:ascii="Calibri" w:hAnsi="Calibri" w:cs="Calibri" w:asciiTheme="majorAscii" w:hAnsiTheme="majorAscii" w:cstheme="majorAscii"/>
        </w:rPr>
        <w:t>wanneer welke klas zal gaan. Zorg dat je op tijd bij de bus bent.</w:t>
      </w:r>
    </w:p>
    <w:p w:rsidRPr="00196FF6" w:rsidR="00CD27D2" w:rsidP="00DC542E" w:rsidRDefault="00CD27D2" w14:paraId="3CE51294" w14:textId="77777777">
      <w:pPr>
        <w:jc w:val="both"/>
        <w:rPr>
          <w:rFonts w:asciiTheme="majorHAnsi" w:hAnsiTheme="majorHAnsi" w:cstheme="majorHAnsi"/>
        </w:rPr>
      </w:pPr>
    </w:p>
    <w:p w:rsidRPr="00196FF6" w:rsidR="00DC542E" w:rsidP="00DC542E" w:rsidRDefault="00DC542E" w14:paraId="2229EFFD" w14:textId="55B525E7">
      <w:pPr>
        <w:jc w:val="both"/>
        <w:rPr>
          <w:rFonts w:asciiTheme="majorHAnsi" w:hAnsiTheme="majorHAnsi" w:cstheme="majorHAnsi"/>
        </w:rPr>
      </w:pPr>
      <w:r w:rsidRPr="00196FF6">
        <w:rPr>
          <w:rFonts w:asciiTheme="majorHAnsi" w:hAnsiTheme="majorHAnsi" w:cstheme="majorHAnsi"/>
        </w:rPr>
        <w:t>Tijdens de rondleiding (duurt ongeveer 1 uur) van een gids in het museum zullen wij met waargebeurde verhalen kennismaken. Daarbij zullen we ook het buitenterrein van Kamp Vught verkennen. Hier staan we ook stil bij een gedenkplaats voor het kindertransport</w:t>
      </w:r>
      <w:r w:rsidRPr="00196FF6" w:rsidR="00A67D36">
        <w:rPr>
          <w:rFonts w:asciiTheme="majorHAnsi" w:hAnsiTheme="majorHAnsi" w:cstheme="majorHAnsi"/>
        </w:rPr>
        <w:t>.</w:t>
      </w:r>
    </w:p>
    <w:p w:rsidRPr="00196FF6" w:rsidR="00543258" w:rsidP="00DC542E" w:rsidRDefault="00543258" w14:paraId="22043024" w14:textId="77777777">
      <w:pPr>
        <w:jc w:val="both"/>
        <w:rPr>
          <w:rFonts w:asciiTheme="majorHAnsi" w:hAnsiTheme="majorHAnsi" w:cstheme="majorHAnsi"/>
        </w:rPr>
      </w:pPr>
    </w:p>
    <w:p w:rsidRPr="00196FF6" w:rsidR="00543258" w:rsidP="00DC542E" w:rsidRDefault="00543258" w14:paraId="41BB8AAF" w14:textId="077E716F">
      <w:pPr>
        <w:jc w:val="both"/>
        <w:rPr>
          <w:rFonts w:asciiTheme="majorHAnsi" w:hAnsiTheme="majorHAnsi" w:cstheme="majorHAnsi"/>
        </w:rPr>
      </w:pPr>
      <w:r w:rsidRPr="00196FF6">
        <w:rPr>
          <w:rFonts w:asciiTheme="majorHAnsi" w:hAnsiTheme="majorHAnsi" w:cstheme="majorHAnsi"/>
        </w:rPr>
        <w:t xml:space="preserve">Tussen het bezoek aan </w:t>
      </w:r>
      <w:r w:rsidRPr="00196FF6" w:rsidR="00D6603D">
        <w:rPr>
          <w:rFonts w:asciiTheme="majorHAnsi" w:hAnsiTheme="majorHAnsi" w:cstheme="majorHAnsi"/>
        </w:rPr>
        <w:t xml:space="preserve">het museum en de wandeling naar de fusilladeplaats is er tijd om eventuele lunch op te eten en wat te drinken. In de bus is eten en drinken niet toegestaan. </w:t>
      </w:r>
    </w:p>
    <w:p w:rsidR="00D6603D" w:rsidP="00DC542E" w:rsidRDefault="00D6603D" w14:paraId="57DD9E66" w14:textId="646A85D3">
      <w:pPr>
        <w:jc w:val="both"/>
        <w:rPr>
          <w:rFonts w:asciiTheme="majorHAnsi" w:hAnsiTheme="majorHAnsi" w:cstheme="majorHAnsi"/>
        </w:rPr>
      </w:pPr>
      <w:r w:rsidRPr="00196FF6">
        <w:rPr>
          <w:rFonts w:asciiTheme="majorHAnsi" w:hAnsiTheme="majorHAnsi" w:cstheme="majorHAnsi"/>
        </w:rPr>
        <w:t xml:space="preserve">In het museum </w:t>
      </w:r>
      <w:r w:rsidRPr="00196FF6" w:rsidR="00831E23">
        <w:rPr>
          <w:rFonts w:asciiTheme="majorHAnsi" w:hAnsiTheme="majorHAnsi" w:cstheme="majorHAnsi"/>
        </w:rPr>
        <w:t xml:space="preserve">zet je je mobieltje </w:t>
      </w:r>
      <w:r w:rsidRPr="00196FF6" w:rsidR="00095D3C">
        <w:rPr>
          <w:rFonts w:asciiTheme="majorHAnsi" w:hAnsiTheme="majorHAnsi" w:cstheme="majorHAnsi"/>
        </w:rPr>
        <w:t xml:space="preserve">op stil. Mocht je een foto willen nemen, vraag dan even aan de gids of dit toegestaan is. </w:t>
      </w:r>
    </w:p>
    <w:p w:rsidR="00F33BF8" w:rsidP="00DC542E" w:rsidRDefault="00F33BF8" w14:paraId="0D85A614" w14:textId="77777777">
      <w:pPr>
        <w:jc w:val="both"/>
        <w:rPr>
          <w:rFonts w:asciiTheme="majorHAnsi" w:hAnsiTheme="majorHAnsi" w:cstheme="majorHAnsi"/>
        </w:rPr>
      </w:pPr>
    </w:p>
    <w:p w:rsidR="00196FF6" w:rsidP="30C0D0B4" w:rsidRDefault="00196FF6" w14:paraId="3E5CD3DC" w14:textId="6C5666D9">
      <w:pPr>
        <w:jc w:val="both"/>
        <w:rPr>
          <w:rFonts w:ascii="Calibri" w:hAnsi="Calibri" w:cs="Calibri" w:asciiTheme="majorAscii" w:hAnsiTheme="majorAscii" w:cstheme="majorAscii"/>
        </w:rPr>
      </w:pPr>
      <w:r w:rsidRPr="30C0D0B4" w:rsidR="00196FF6">
        <w:rPr>
          <w:rFonts w:ascii="Calibri" w:hAnsi="Calibri" w:cs="Calibri" w:asciiTheme="majorAscii" w:hAnsiTheme="majorAscii" w:cstheme="majorAscii"/>
        </w:rPr>
        <w:t xml:space="preserve">We wensen alle leerlingen een mooi bezoek toe aan deze bijzondere plaats met </w:t>
      </w:r>
      <w:r w:rsidRPr="30C0D0B4" w:rsidR="00F33BF8">
        <w:rPr>
          <w:rFonts w:ascii="Calibri" w:hAnsi="Calibri" w:cs="Calibri" w:asciiTheme="majorAscii" w:hAnsiTheme="majorAscii" w:cstheme="majorAscii"/>
        </w:rPr>
        <w:t xml:space="preserve">een indrukwekkende geschiedenis. </w:t>
      </w:r>
    </w:p>
    <w:p w:rsidR="0C755B25" w:rsidP="30C0D0B4" w:rsidRDefault="0C755B25" w14:paraId="2AA4B8C0" w14:textId="243D94E5">
      <w:pPr>
        <w:pStyle w:val="Standaard"/>
        <w:jc w:val="center"/>
        <w:rPr>
          <w:rFonts w:ascii="Calibri" w:hAnsi="Calibri" w:cs="Calibri" w:asciiTheme="majorAscii" w:hAnsiTheme="majorAscii" w:cstheme="majorAscii"/>
        </w:rPr>
      </w:pPr>
      <w:r w:rsidR="0C755B25">
        <w:drawing>
          <wp:inline wp14:editId="2F1B8349" wp14:anchorId="2CEE256D">
            <wp:extent cx="4742179" cy="1082840"/>
            <wp:effectExtent l="0" t="0" r="0" b="0"/>
            <wp:docPr id="1959581693" name="Picture 1959581693" descr="Afbeelding met schermopname, pc-game, buitenshuis&#10;&#10;Automatisch gegenereerde beschrijving" title=""/>
            <wp:cNvGraphicFramePr>
              <a:graphicFrameLocks noChangeAspect="1"/>
            </wp:cNvGraphicFramePr>
            <a:graphic>
              <a:graphicData uri="http://schemas.openxmlformats.org/drawingml/2006/picture">
                <pic:pic>
                  <pic:nvPicPr>
                    <pic:cNvPr id="0" name="Picture 1959581693"/>
                    <pic:cNvPicPr/>
                  </pic:nvPicPr>
                  <pic:blipFill>
                    <a:blip r:embed="Rb4af81c93d0543cf">
                      <a:extLst>
                        <a:ext xmlns:a="http://schemas.openxmlformats.org/drawingml/2006/main" uri="{28A0092B-C50C-407E-A947-70E740481C1C}">
                          <a14:useLocalDpi val="0"/>
                        </a:ext>
                      </a:extLst>
                    </a:blip>
                    <a:stretch>
                      <a:fillRect/>
                    </a:stretch>
                  </pic:blipFill>
                  <pic:spPr>
                    <a:xfrm rot="0" flipH="0" flipV="0">
                      <a:off x="0" y="0"/>
                      <a:ext cx="4742179" cy="1082840"/>
                    </a:xfrm>
                    <a:prstGeom prst="rect">
                      <a:avLst/>
                    </a:prstGeom>
                  </pic:spPr>
                </pic:pic>
              </a:graphicData>
            </a:graphic>
          </wp:inline>
        </w:drawing>
      </w:r>
    </w:p>
    <w:sectPr w:rsidRPr="00196FF6" w:rsidR="00DC542E" w:rsidSect="006D4E23">
      <w:headerReference w:type="default" r:id="rId12"/>
      <w:headerReference w:type="first" r:id="rId13"/>
      <w:pgSz w:w="11901" w:h="16817" w:orient="portrait"/>
      <w:pgMar w:top="2948" w:right="2268" w:bottom="567" w:left="158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05FD5" w:rsidP="006D4E23" w:rsidRDefault="00B05FD5" w14:paraId="15A4F302" w14:textId="77777777">
      <w:r>
        <w:separator/>
      </w:r>
    </w:p>
  </w:endnote>
  <w:endnote w:type="continuationSeparator" w:id="0">
    <w:p w:rsidR="00B05FD5" w:rsidP="006D4E23" w:rsidRDefault="00B05FD5" w14:paraId="6E6CD66F" w14:textId="77777777">
      <w:r>
        <w:continuationSeparator/>
      </w:r>
    </w:p>
  </w:endnote>
  <w:endnote w:type="continuationNotice" w:id="1">
    <w:p w:rsidR="00B05FD5" w:rsidRDefault="00B05FD5" w14:paraId="0E9D183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Lucida Grande">
    <w:altName w:val="Segoe UI"/>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05FD5" w:rsidP="006D4E23" w:rsidRDefault="00B05FD5" w14:paraId="430BE286" w14:textId="77777777">
      <w:r>
        <w:separator/>
      </w:r>
    </w:p>
  </w:footnote>
  <w:footnote w:type="continuationSeparator" w:id="0">
    <w:p w:rsidR="00B05FD5" w:rsidP="006D4E23" w:rsidRDefault="00B05FD5" w14:paraId="608B7425" w14:textId="77777777">
      <w:r>
        <w:continuationSeparator/>
      </w:r>
    </w:p>
  </w:footnote>
  <w:footnote w:type="continuationNotice" w:id="1">
    <w:p w:rsidR="00B05FD5" w:rsidRDefault="00B05FD5" w14:paraId="7A64DB2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16 w16cex w16sdtdh wp14">
  <w:p w:rsidR="006D4E23" w:rsidRDefault="006D4E23" w14:paraId="1699A60A" w14:textId="77777777">
    <w:pPr>
      <w:pStyle w:val="Koptekst"/>
    </w:pPr>
    <w:r>
      <w:rPr>
        <w:rFonts w:hint="eastAsia"/>
        <w:noProof/>
      </w:rPr>
      <w:drawing>
        <wp:anchor distT="0" distB="0" distL="114300" distR="114300" simplePos="0" relativeHeight="251665408" behindDoc="1" locked="0" layoutInCell="1" allowOverlap="1" wp14:anchorId="1A9564BE" wp14:editId="70469733">
          <wp:simplePos x="0" y="0"/>
          <wp:positionH relativeFrom="page">
            <wp:posOffset>0</wp:posOffset>
          </wp:positionH>
          <wp:positionV relativeFrom="page">
            <wp:posOffset>0</wp:posOffset>
          </wp:positionV>
          <wp:extent cx="7569200" cy="10693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 HEESCH0001 Briefpapier_2.eps"/>
                  <pic:cNvPicPr/>
                </pic:nvPicPr>
                <pic:blipFill>
                  <a:blip r:embed="rId1">
                    <a:extLst>
                      <a:ext uri="{28A0092B-C50C-407E-A947-70E740481C1C}">
                        <a14:useLocalDpi xmlns:a14="http://schemas.microsoft.com/office/drawing/2010/main" val="0"/>
                      </a:ext>
                    </a:extLst>
                  </a:blip>
                  <a:stretch>
                    <a:fillRect/>
                  </a:stretch>
                </pic:blipFill>
                <pic:spPr>
                  <a:xfrm>
                    <a:off x="0" y="0"/>
                    <a:ext cx="7569200" cy="1069340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16 w16cex w16sdtdh wp14">
  <w:p w:rsidR="006D4E23" w:rsidRDefault="006D4E23" w14:paraId="1483CF42" w14:textId="77777777">
    <w:pPr>
      <w:pStyle w:val="Koptekst"/>
    </w:pPr>
    <w:r>
      <w:rPr>
        <w:rFonts w:hint="eastAsia"/>
        <w:noProof/>
      </w:rPr>
      <w:drawing>
        <wp:anchor distT="0" distB="0" distL="114300" distR="114300" simplePos="0" relativeHeight="251667456" behindDoc="1" locked="0" layoutInCell="1" allowOverlap="1" wp14:anchorId="5F2378FC" wp14:editId="6EE54651">
          <wp:simplePos x="0" y="0"/>
          <wp:positionH relativeFrom="page">
            <wp:posOffset>0</wp:posOffset>
          </wp:positionH>
          <wp:positionV relativeFrom="page">
            <wp:posOffset>0</wp:posOffset>
          </wp:positionV>
          <wp:extent cx="7569200" cy="10693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 HEESCH0001 Briefpapier_1.eps"/>
                  <pic:cNvPicPr/>
                </pic:nvPicPr>
                <pic:blipFill>
                  <a:blip r:embed="rId1">
                    <a:extLst>
                      <a:ext uri="{28A0092B-C50C-407E-A947-70E740481C1C}">
                        <a14:useLocalDpi xmlns:a14="http://schemas.microsoft.com/office/drawing/2010/main" val="0"/>
                      </a:ext>
                    </a:extLst>
                  </a:blip>
                  <a:stretch>
                    <a:fillRect/>
                  </a:stretch>
                </pic:blipFill>
                <pic:spPr>
                  <a:xfrm>
                    <a:off x="0" y="0"/>
                    <a:ext cx="7569200" cy="1069340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C0A69"/>
    <w:multiLevelType w:val="hybridMultilevel"/>
    <w:tmpl w:val="F8EC3C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AA4531C"/>
    <w:multiLevelType w:val="hybridMultilevel"/>
    <w:tmpl w:val="38D46F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AC8224D"/>
    <w:multiLevelType w:val="hybridMultilevel"/>
    <w:tmpl w:val="38D46F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22B3D3A"/>
    <w:multiLevelType w:val="hybridMultilevel"/>
    <w:tmpl w:val="51B89482"/>
    <w:lvl w:ilvl="0" w:tplc="A94EC7CE">
      <w:start w:val="1"/>
      <w:numFmt w:val="bullet"/>
      <w:lvlText w:val=""/>
      <w:lvlJc w:val="left"/>
      <w:pPr>
        <w:ind w:left="720" w:hanging="360"/>
      </w:pPr>
      <w:rPr>
        <w:rFonts w:hint="default" w:ascii="Symbol" w:hAnsi="Symbol"/>
      </w:rPr>
    </w:lvl>
    <w:lvl w:ilvl="1" w:tplc="D4682FA6">
      <w:start w:val="1"/>
      <w:numFmt w:val="bullet"/>
      <w:lvlText w:val="o"/>
      <w:lvlJc w:val="left"/>
      <w:pPr>
        <w:ind w:left="1440" w:hanging="360"/>
      </w:pPr>
      <w:rPr>
        <w:rFonts w:hint="default" w:ascii="Courier New" w:hAnsi="Courier New"/>
      </w:rPr>
    </w:lvl>
    <w:lvl w:ilvl="2" w:tplc="6856338C">
      <w:start w:val="1"/>
      <w:numFmt w:val="bullet"/>
      <w:lvlText w:val=""/>
      <w:lvlJc w:val="left"/>
      <w:pPr>
        <w:ind w:left="2160" w:hanging="360"/>
      </w:pPr>
      <w:rPr>
        <w:rFonts w:hint="default" w:ascii="Wingdings" w:hAnsi="Wingdings"/>
      </w:rPr>
    </w:lvl>
    <w:lvl w:ilvl="3" w:tplc="0DFCE2F8">
      <w:start w:val="1"/>
      <w:numFmt w:val="bullet"/>
      <w:lvlText w:val=""/>
      <w:lvlJc w:val="left"/>
      <w:pPr>
        <w:ind w:left="2880" w:hanging="360"/>
      </w:pPr>
      <w:rPr>
        <w:rFonts w:hint="default" w:ascii="Symbol" w:hAnsi="Symbol"/>
      </w:rPr>
    </w:lvl>
    <w:lvl w:ilvl="4" w:tplc="F446B466">
      <w:start w:val="1"/>
      <w:numFmt w:val="bullet"/>
      <w:lvlText w:val="o"/>
      <w:lvlJc w:val="left"/>
      <w:pPr>
        <w:ind w:left="3600" w:hanging="360"/>
      </w:pPr>
      <w:rPr>
        <w:rFonts w:hint="default" w:ascii="Courier New" w:hAnsi="Courier New"/>
      </w:rPr>
    </w:lvl>
    <w:lvl w:ilvl="5" w:tplc="25FEDA24">
      <w:start w:val="1"/>
      <w:numFmt w:val="bullet"/>
      <w:lvlText w:val=""/>
      <w:lvlJc w:val="left"/>
      <w:pPr>
        <w:ind w:left="4320" w:hanging="360"/>
      </w:pPr>
      <w:rPr>
        <w:rFonts w:hint="default" w:ascii="Wingdings" w:hAnsi="Wingdings"/>
      </w:rPr>
    </w:lvl>
    <w:lvl w:ilvl="6" w:tplc="4EE4D4E6">
      <w:start w:val="1"/>
      <w:numFmt w:val="bullet"/>
      <w:lvlText w:val=""/>
      <w:lvlJc w:val="left"/>
      <w:pPr>
        <w:ind w:left="5040" w:hanging="360"/>
      </w:pPr>
      <w:rPr>
        <w:rFonts w:hint="default" w:ascii="Symbol" w:hAnsi="Symbol"/>
      </w:rPr>
    </w:lvl>
    <w:lvl w:ilvl="7" w:tplc="370AE5FE">
      <w:start w:val="1"/>
      <w:numFmt w:val="bullet"/>
      <w:lvlText w:val="o"/>
      <w:lvlJc w:val="left"/>
      <w:pPr>
        <w:ind w:left="5760" w:hanging="360"/>
      </w:pPr>
      <w:rPr>
        <w:rFonts w:hint="default" w:ascii="Courier New" w:hAnsi="Courier New"/>
      </w:rPr>
    </w:lvl>
    <w:lvl w:ilvl="8" w:tplc="CD6C4360">
      <w:start w:val="1"/>
      <w:numFmt w:val="bullet"/>
      <w:lvlText w:val=""/>
      <w:lvlJc w:val="left"/>
      <w:pPr>
        <w:ind w:left="6480" w:hanging="360"/>
      </w:pPr>
      <w:rPr>
        <w:rFonts w:hint="default" w:ascii="Wingdings" w:hAnsi="Wingdings"/>
      </w:rPr>
    </w:lvl>
  </w:abstractNum>
  <w:num w:numId="1" w16cid:durableId="1452286523">
    <w:abstractNumId w:val="3"/>
  </w:num>
  <w:num w:numId="2" w16cid:durableId="53817737">
    <w:abstractNumId w:val="0"/>
  </w:num>
  <w:num w:numId="3" w16cid:durableId="875970893">
    <w:abstractNumId w:val="2"/>
  </w:num>
  <w:num w:numId="4" w16cid:durableId="8972856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attachedTemplate r:id="rId1"/>
  <w:trackRevisions w:val="false"/>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BBD"/>
    <w:rsid w:val="00017D8C"/>
    <w:rsid w:val="0008236C"/>
    <w:rsid w:val="00094D9E"/>
    <w:rsid w:val="00095D3C"/>
    <w:rsid w:val="000A08EC"/>
    <w:rsid w:val="000A1066"/>
    <w:rsid w:val="000A5320"/>
    <w:rsid w:val="000B3E69"/>
    <w:rsid w:val="000D0631"/>
    <w:rsid w:val="0010616D"/>
    <w:rsid w:val="00106C85"/>
    <w:rsid w:val="00116590"/>
    <w:rsid w:val="00117BBD"/>
    <w:rsid w:val="001232DC"/>
    <w:rsid w:val="001925F1"/>
    <w:rsid w:val="00192825"/>
    <w:rsid w:val="00196FF6"/>
    <w:rsid w:val="001B367B"/>
    <w:rsid w:val="00215E37"/>
    <w:rsid w:val="002832FF"/>
    <w:rsid w:val="003123EB"/>
    <w:rsid w:val="00346742"/>
    <w:rsid w:val="003565A4"/>
    <w:rsid w:val="00372F32"/>
    <w:rsid w:val="00386C5A"/>
    <w:rsid w:val="003B38FF"/>
    <w:rsid w:val="003B68AA"/>
    <w:rsid w:val="003C5242"/>
    <w:rsid w:val="0040138F"/>
    <w:rsid w:val="0040386D"/>
    <w:rsid w:val="004113BA"/>
    <w:rsid w:val="00424C80"/>
    <w:rsid w:val="00451270"/>
    <w:rsid w:val="004822BE"/>
    <w:rsid w:val="0048457E"/>
    <w:rsid w:val="004974CF"/>
    <w:rsid w:val="004B2C1D"/>
    <w:rsid w:val="0051397C"/>
    <w:rsid w:val="00513FBB"/>
    <w:rsid w:val="00543258"/>
    <w:rsid w:val="0056299B"/>
    <w:rsid w:val="005742E1"/>
    <w:rsid w:val="00594F75"/>
    <w:rsid w:val="00601FC0"/>
    <w:rsid w:val="00615877"/>
    <w:rsid w:val="006531C3"/>
    <w:rsid w:val="00673202"/>
    <w:rsid w:val="006748A5"/>
    <w:rsid w:val="006A7395"/>
    <w:rsid w:val="006D0025"/>
    <w:rsid w:val="006D4E23"/>
    <w:rsid w:val="006E3DB7"/>
    <w:rsid w:val="007229A0"/>
    <w:rsid w:val="00793433"/>
    <w:rsid w:val="007D32B6"/>
    <w:rsid w:val="00831E23"/>
    <w:rsid w:val="0084743B"/>
    <w:rsid w:val="00903DB5"/>
    <w:rsid w:val="00936AE0"/>
    <w:rsid w:val="009C7D05"/>
    <w:rsid w:val="00A05A32"/>
    <w:rsid w:val="00A06AB4"/>
    <w:rsid w:val="00A67D36"/>
    <w:rsid w:val="00A86F2A"/>
    <w:rsid w:val="00AD2036"/>
    <w:rsid w:val="00AF1DED"/>
    <w:rsid w:val="00B05FD5"/>
    <w:rsid w:val="00B33604"/>
    <w:rsid w:val="00B63D49"/>
    <w:rsid w:val="00B86FE0"/>
    <w:rsid w:val="00BC5EAD"/>
    <w:rsid w:val="00C947D2"/>
    <w:rsid w:val="00CD27D2"/>
    <w:rsid w:val="00CF1402"/>
    <w:rsid w:val="00D6603D"/>
    <w:rsid w:val="00DA1C82"/>
    <w:rsid w:val="00DC542E"/>
    <w:rsid w:val="00DD33CA"/>
    <w:rsid w:val="00E1551E"/>
    <w:rsid w:val="00E158DC"/>
    <w:rsid w:val="00E82E13"/>
    <w:rsid w:val="00EF5EBD"/>
    <w:rsid w:val="00F02C97"/>
    <w:rsid w:val="00F166A9"/>
    <w:rsid w:val="00F33BF8"/>
    <w:rsid w:val="00F836BE"/>
    <w:rsid w:val="00FD12F9"/>
    <w:rsid w:val="017DDB8A"/>
    <w:rsid w:val="019DFD1A"/>
    <w:rsid w:val="0C755B25"/>
    <w:rsid w:val="15E997B1"/>
    <w:rsid w:val="2EB0ECEA"/>
    <w:rsid w:val="30C0D0B4"/>
    <w:rsid w:val="315F41DE"/>
    <w:rsid w:val="78754276"/>
    <w:rsid w:val="79A12C2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3C09E5"/>
  <w14:defaultImageDpi w14:val="300"/>
  <w15:docId w15:val="{4B573B3D-0E15-4ECD-BA52-933063C98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link w:val="Kop1Char"/>
    <w:uiPriority w:val="9"/>
    <w:qFormat/>
    <w:rsid w:val="00513FBB"/>
    <w:pPr>
      <w:keepNext/>
      <w:keepLines/>
      <w:spacing w:before="480"/>
      <w:outlineLvl w:val="0"/>
    </w:pPr>
    <w:rPr>
      <w:rFonts w:asciiTheme="majorHAnsi" w:hAnsiTheme="majorHAnsi" w:eastAsiaTheme="majorEastAsia" w:cstheme="majorBidi"/>
      <w:b/>
      <w:bCs/>
      <w:color w:val="345A8A" w:themeColor="accent1" w:themeShade="B5"/>
      <w:sz w:val="32"/>
      <w:szCs w:val="32"/>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Titel1" w:customStyle="1">
    <w:name w:val="Titel 1"/>
    <w:basedOn w:val="Kop1"/>
    <w:qFormat/>
    <w:rsid w:val="00513FBB"/>
    <w:rPr>
      <w:rFonts w:ascii="Arial" w:hAnsi="Arial"/>
      <w:b w:val="0"/>
      <w:color w:val="000000" w:themeColor="text1"/>
      <w:sz w:val="140"/>
    </w:rPr>
  </w:style>
  <w:style w:type="character" w:styleId="Kop1Char" w:customStyle="1">
    <w:name w:val="Kop 1 Char"/>
    <w:basedOn w:val="Standaardalinea-lettertype"/>
    <w:link w:val="Kop1"/>
    <w:uiPriority w:val="9"/>
    <w:rsid w:val="00513FBB"/>
    <w:rPr>
      <w:rFonts w:asciiTheme="majorHAnsi" w:hAnsiTheme="majorHAnsi" w:eastAsiaTheme="majorEastAsia" w:cstheme="majorBidi"/>
      <w:b/>
      <w:bCs/>
      <w:color w:val="345A8A" w:themeColor="accent1" w:themeShade="B5"/>
      <w:sz w:val="32"/>
      <w:szCs w:val="32"/>
    </w:rPr>
  </w:style>
  <w:style w:type="paragraph" w:styleId="Bodytekst" w:customStyle="1">
    <w:name w:val="Bodytekst"/>
    <w:basedOn w:val="Standaard"/>
    <w:qFormat/>
    <w:rsid w:val="006D4E23"/>
    <w:pPr>
      <w:spacing w:line="280" w:lineRule="exact"/>
    </w:pPr>
    <w:rPr>
      <w:rFonts w:ascii="Arial" w:hAnsi="Arial"/>
      <w:sz w:val="20"/>
    </w:rPr>
  </w:style>
  <w:style w:type="paragraph" w:styleId="Bodytekst-bold" w:customStyle="1">
    <w:name w:val="Bodytekst-bold"/>
    <w:basedOn w:val="Bodytekst"/>
    <w:qFormat/>
    <w:rsid w:val="006D4E23"/>
    <w:rPr>
      <w:b/>
    </w:rPr>
  </w:style>
  <w:style w:type="paragraph" w:styleId="Koptekst">
    <w:name w:val="header"/>
    <w:basedOn w:val="Standaard"/>
    <w:link w:val="KoptekstChar"/>
    <w:uiPriority w:val="99"/>
    <w:unhideWhenUsed/>
    <w:rsid w:val="006D4E23"/>
    <w:pPr>
      <w:tabs>
        <w:tab w:val="center" w:pos="4536"/>
        <w:tab w:val="right" w:pos="9072"/>
      </w:tabs>
    </w:pPr>
  </w:style>
  <w:style w:type="character" w:styleId="KoptekstChar" w:customStyle="1">
    <w:name w:val="Koptekst Char"/>
    <w:basedOn w:val="Standaardalinea-lettertype"/>
    <w:link w:val="Koptekst"/>
    <w:uiPriority w:val="99"/>
    <w:rsid w:val="006D4E23"/>
  </w:style>
  <w:style w:type="paragraph" w:styleId="Voettekst">
    <w:name w:val="footer"/>
    <w:basedOn w:val="Standaard"/>
    <w:link w:val="VoettekstChar"/>
    <w:uiPriority w:val="99"/>
    <w:unhideWhenUsed/>
    <w:rsid w:val="006D4E23"/>
    <w:pPr>
      <w:tabs>
        <w:tab w:val="center" w:pos="4536"/>
        <w:tab w:val="right" w:pos="9072"/>
      </w:tabs>
    </w:pPr>
  </w:style>
  <w:style w:type="character" w:styleId="VoettekstChar" w:customStyle="1">
    <w:name w:val="Voettekst Char"/>
    <w:basedOn w:val="Standaardalinea-lettertype"/>
    <w:link w:val="Voettekst"/>
    <w:uiPriority w:val="99"/>
    <w:rsid w:val="006D4E23"/>
  </w:style>
  <w:style w:type="paragraph" w:styleId="Ballontekst">
    <w:name w:val="Balloon Text"/>
    <w:basedOn w:val="Standaard"/>
    <w:link w:val="BallontekstChar"/>
    <w:uiPriority w:val="99"/>
    <w:semiHidden/>
    <w:unhideWhenUsed/>
    <w:rsid w:val="006D4E23"/>
    <w:rPr>
      <w:rFonts w:ascii="Lucida Grande" w:hAnsi="Lucida Grande" w:cs="Lucida Grande"/>
      <w:sz w:val="18"/>
      <w:szCs w:val="18"/>
    </w:rPr>
  </w:style>
  <w:style w:type="character" w:styleId="BallontekstChar" w:customStyle="1">
    <w:name w:val="Ballontekst Char"/>
    <w:basedOn w:val="Standaardalinea-lettertype"/>
    <w:link w:val="Ballontekst"/>
    <w:uiPriority w:val="99"/>
    <w:semiHidden/>
    <w:rsid w:val="006D4E23"/>
    <w:rPr>
      <w:rFonts w:ascii="Lucida Grande" w:hAnsi="Lucida Grande" w:cs="Lucida Grande"/>
      <w:sz w:val="18"/>
      <w:szCs w:val="18"/>
    </w:rPr>
  </w:style>
  <w:style w:type="paragraph" w:styleId="Lijstalinea">
    <w:name w:val="List Paragraph"/>
    <w:basedOn w:val="Standaard"/>
    <w:uiPriority w:val="34"/>
    <w:qFormat/>
    <w:rsid w:val="00A06AB4"/>
    <w:pPr>
      <w:spacing w:after="160" w:line="259" w:lineRule="auto"/>
      <w:ind w:left="720"/>
      <w:contextualSpacing/>
    </w:pPr>
    <w:rPr>
      <w:rFonts w:eastAsiaTheme="minorHAnsi"/>
      <w:sz w:val="22"/>
      <w:szCs w:val="22"/>
      <w:lang w:eastAsia="en-US"/>
    </w:rPr>
  </w:style>
  <w:style w:type="table" w:styleId="Tabelraster">
    <w:name w:val="Table Grid"/>
    <w:basedOn w:val="Standaardtabel"/>
    <w:uiPriority w:val="39"/>
    <w:rsid w:val="00DC542E"/>
    <w:rPr>
      <w:rFonts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 Type="http://schemas.openxmlformats.org/officeDocument/2006/relationships/image" Target="/media/image3.png" Id="Rb4af81c93d0543cf" /></Relationships>
</file>

<file path=word/_rels/header1.xml.rels><?xml version="1.0" encoding="UTF-8" standalone="yes"?>
<Relationships xmlns="http://schemas.openxmlformats.org/package/2006/relationships"><Relationship Id="rId1" Type="http://schemas.openxmlformats.org/officeDocument/2006/relationships/image" Target="media/image3.emf" /></Relationships>
</file>

<file path=word/_rels/header2.xml.rels><?xml version="1.0" encoding="UTF-8" standalone="yes"?>
<Relationships xmlns="http://schemas.openxmlformats.org/package/2006/relationships"><Relationship Id="rId1" Type="http://schemas.openxmlformats.org/officeDocument/2006/relationships/image" Target="media/image4.emf"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anca%20Coenen\OneDrive%20-%20Stichting%20Carmelcollege\Activiteitenweek\AW%204\Excursie%20Kamp%20Vught%202019.dotx" TargetMode="External" /></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037d0c3-4929-49fe-81df-058434dd8cf9" xsi:nil="true"/>
    <lcf76f155ced4ddcb4097134ff3c332f xmlns="f73a1608-30fb-457f-a5af-14a26abefbac">
      <Terms xmlns="http://schemas.microsoft.com/office/infopath/2007/PartnerControls"/>
    </lcf76f155ced4ddcb4097134ff3c332f>
    <SharedWithUsers xmlns="a037d0c3-4929-49fe-81df-058434dd8cf9">
      <UserInfo>
        <DisplayName>Corven-van den Dries, N. (Niels) van</DisplayName>
        <AccountId>79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10D68A1CD66C34390216BB5FB7C3FAF" ma:contentTypeVersion="14" ma:contentTypeDescription="Een nieuw document maken." ma:contentTypeScope="" ma:versionID="1aa510e0b28d3ab94e83c1e9197f9cc4">
  <xsd:schema xmlns:xsd="http://www.w3.org/2001/XMLSchema" xmlns:xs="http://www.w3.org/2001/XMLSchema" xmlns:p="http://schemas.microsoft.com/office/2006/metadata/properties" xmlns:ns2="f73a1608-30fb-457f-a5af-14a26abefbac" xmlns:ns3="a037d0c3-4929-49fe-81df-058434dd8cf9" targetNamespace="http://schemas.microsoft.com/office/2006/metadata/properties" ma:root="true" ma:fieldsID="bf56a7ce3c04708de3243c40d2874625" ns2:_="" ns3:_="">
    <xsd:import namespace="f73a1608-30fb-457f-a5af-14a26abefbac"/>
    <xsd:import namespace="a037d0c3-4929-49fe-81df-058434dd8cf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3a1608-30fb-457f-a5af-14a26abef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11bbe85b-3fab-419a-a9b6-de03db0cb14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37d0c3-4929-49fe-81df-058434dd8cf9"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63a2f02e-a30e-4df1-a0df-28a24b4ea371}" ma:internalName="TaxCatchAll" ma:showField="CatchAllData" ma:web="a037d0c3-4929-49fe-81df-058434dd8c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A169FE-D72E-4458-B94F-B7D9000CC743}">
  <ds:schemaRefs>
    <ds:schemaRef ds:uri="http://schemas.microsoft.com/sharepoint/v3/contenttype/forms"/>
  </ds:schemaRefs>
</ds:datastoreItem>
</file>

<file path=customXml/itemProps2.xml><?xml version="1.0" encoding="utf-8"?>
<ds:datastoreItem xmlns:ds="http://schemas.openxmlformats.org/officeDocument/2006/customXml" ds:itemID="{88BED9EC-23F7-4A7A-985A-CE9D2CCFC37E}">
  <ds:schemaRefs>
    <ds:schemaRef ds:uri="http://schemas.microsoft.com/office/2006/metadata/properties"/>
    <ds:schemaRef ds:uri="http://www.w3.org/2000/xmlns/"/>
    <ds:schemaRef ds:uri="a037d0c3-4929-49fe-81df-058434dd8cf9"/>
    <ds:schemaRef ds:uri="http://www.w3.org/2001/XMLSchema-instance"/>
    <ds:schemaRef ds:uri="f73a1608-30fb-457f-a5af-14a26abefbac"/>
    <ds:schemaRef ds:uri="http://schemas.microsoft.com/office/infopath/2007/PartnerControls"/>
  </ds:schemaRefs>
</ds:datastoreItem>
</file>

<file path=customXml/itemProps3.xml><?xml version="1.0" encoding="utf-8"?>
<ds:datastoreItem xmlns:ds="http://schemas.openxmlformats.org/officeDocument/2006/customXml" ds:itemID="{0655BD3E-57D4-4534-AFC2-17F25BE88AC5}">
  <ds:schemaRefs>
    <ds:schemaRef ds:uri="http://schemas.microsoft.com/office/2006/metadata/contentType"/>
    <ds:schemaRef ds:uri="http://schemas.microsoft.com/office/2006/metadata/properties/metaAttributes"/>
    <ds:schemaRef ds:uri="http://www.w3.org/2000/xmlns/"/>
    <ds:schemaRef ds:uri="http://www.w3.org/2001/XMLSchema"/>
    <ds:schemaRef ds:uri="f73a1608-30fb-457f-a5af-14a26abefbac"/>
    <ds:schemaRef ds:uri="a037d0c3-4929-49fe-81df-058434dd8cf9"/>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Excursie%20Kamp%20Vught%202019.dotx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Coenen</dc:creator>
  <cp:keywords/>
  <dc:description/>
  <cp:lastModifiedBy>Graaf, R.P.J. (Ruben) de</cp:lastModifiedBy>
  <cp:revision>43</cp:revision>
  <dcterms:created xsi:type="dcterms:W3CDTF">2023-07-04T02:49:00Z</dcterms:created>
  <dcterms:modified xsi:type="dcterms:W3CDTF">2024-06-03T06:12:22Z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0x010100C10D68A1CD66C34390216BB5FB7C3FAF</vt:lpwstr>
  </property>
  <property fmtid="{D5CDD505-2E9C-101B-9397-08002B2CF9AE}" pid="3" name="MediaServiceImageTags">
    <vt:lpwstr/>
  </property>
</Properties>
</file>